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0E8EA" w14:textId="77777777" w:rsidR="009A7A43" w:rsidRPr="0025196E" w:rsidRDefault="009A7A43" w:rsidP="00EB32B3">
      <w:pPr>
        <w:widowControl w:val="0"/>
        <w:autoSpaceDE w:val="0"/>
        <w:autoSpaceDN w:val="0"/>
        <w:adjustRightInd w:val="0"/>
        <w:spacing w:after="80" w:line="288" w:lineRule="auto"/>
        <w:ind w:left="360"/>
        <w:jc w:val="center"/>
        <w:rPr>
          <w:rFonts w:ascii="Arial" w:hAnsi="Arial" w:cs="Arial"/>
          <w:b/>
          <w:bCs/>
          <w:sz w:val="28"/>
          <w:szCs w:val="28"/>
          <w:lang w:val="en-US"/>
        </w:rPr>
      </w:pPr>
      <w:r>
        <w:rPr>
          <w:rFonts w:ascii="Arial" w:hAnsi="Arial" w:cs="Arial"/>
          <w:b/>
          <w:bCs/>
          <w:sz w:val="28"/>
          <w:szCs w:val="28"/>
          <w:lang w:val="en-US"/>
        </w:rPr>
        <w:t xml:space="preserve">FORM </w:t>
      </w:r>
      <w:r w:rsidR="002C6312">
        <w:rPr>
          <w:rFonts w:ascii="Arial" w:hAnsi="Arial" w:cs="Arial"/>
          <w:b/>
          <w:bCs/>
          <w:sz w:val="28"/>
          <w:szCs w:val="28"/>
          <w:lang w:val="en-US"/>
        </w:rPr>
        <w:t>DV4</w:t>
      </w:r>
    </w:p>
    <w:p w14:paraId="56745BFB" w14:textId="77777777" w:rsidR="009A7A43" w:rsidRPr="0025196E" w:rsidRDefault="009A7A43" w:rsidP="00EB32B3">
      <w:pPr>
        <w:pStyle w:val="Header"/>
        <w:ind w:left="360"/>
        <w:jc w:val="center"/>
        <w:rPr>
          <w:sz w:val="20"/>
          <w:szCs w:val="20"/>
        </w:rPr>
      </w:pPr>
      <w:r w:rsidRPr="0025196E">
        <w:rPr>
          <w:rFonts w:ascii="Arial" w:hAnsi="Arial" w:cs="Arial"/>
          <w:sz w:val="20"/>
          <w:szCs w:val="20"/>
        </w:rPr>
        <w:t xml:space="preserve">Domestic and Family Violence Protection Act 2012 </w:t>
      </w:r>
      <w:r w:rsidR="007602A1">
        <w:rPr>
          <w:rFonts w:ascii="Arial" w:hAnsi="Arial" w:cs="Arial"/>
          <w:sz w:val="20"/>
          <w:szCs w:val="20"/>
        </w:rPr>
        <w:t>(</w:t>
      </w:r>
      <w:r w:rsidRPr="0025196E">
        <w:rPr>
          <w:rFonts w:ascii="Arial" w:hAnsi="Arial" w:cs="Arial"/>
          <w:sz w:val="20"/>
          <w:szCs w:val="20"/>
        </w:rPr>
        <w:t>s.</w:t>
      </w:r>
      <w:r>
        <w:rPr>
          <w:rFonts w:ascii="Arial" w:hAnsi="Arial" w:cs="Arial"/>
          <w:sz w:val="20"/>
          <w:szCs w:val="20"/>
        </w:rPr>
        <w:t>86</w:t>
      </w:r>
      <w:r w:rsidR="007602A1">
        <w:rPr>
          <w:rFonts w:ascii="Arial" w:hAnsi="Arial" w:cs="Arial"/>
          <w:sz w:val="20"/>
          <w:szCs w:val="20"/>
        </w:rPr>
        <w:t>)</w:t>
      </w:r>
    </w:p>
    <w:p w14:paraId="48F99981" w14:textId="37BFC0FD" w:rsidR="009A7A43" w:rsidRDefault="009A7A43" w:rsidP="00001DD5">
      <w:pPr>
        <w:tabs>
          <w:tab w:val="left" w:pos="9781"/>
        </w:tabs>
        <w:spacing w:after="240"/>
        <w:ind w:left="340" w:right="340"/>
        <w:rPr>
          <w:rFonts w:ascii="Arial" w:hAnsi="Arial"/>
          <w:b/>
          <w:color w:val="000000"/>
          <w:sz w:val="34"/>
        </w:rPr>
      </w:pPr>
      <w:r>
        <w:rPr>
          <w:rFonts w:ascii="Arial" w:hAnsi="Arial"/>
          <w:b/>
          <w:color w:val="000000"/>
          <w:sz w:val="34"/>
        </w:rPr>
        <w:t>Application to vary a domestic violence order</w:t>
      </w:r>
    </w:p>
    <w:p w14:paraId="6C7C81A1" w14:textId="260E9CA8" w:rsidR="00CA5D14" w:rsidRPr="0024072D" w:rsidRDefault="009A7A43" w:rsidP="004B312A">
      <w:pPr>
        <w:tabs>
          <w:tab w:val="left" w:pos="851"/>
        </w:tabs>
        <w:ind w:left="284" w:right="276"/>
        <w:rPr>
          <w:rFonts w:ascii="Arial" w:hAnsi="Arial"/>
          <w:b/>
          <w:color w:val="000000"/>
          <w:sz w:val="22"/>
          <w:szCs w:val="22"/>
        </w:rPr>
      </w:pPr>
      <w:r w:rsidRPr="0024072D">
        <w:rPr>
          <w:rFonts w:ascii="Arial" w:hAnsi="Arial"/>
          <w:b/>
          <w:color w:val="000000"/>
          <w:sz w:val="22"/>
          <w:szCs w:val="22"/>
        </w:rPr>
        <w:t>Please note: a copy of this application will be</w:t>
      </w:r>
      <w:r w:rsidR="003A5835" w:rsidRPr="0024072D">
        <w:rPr>
          <w:rFonts w:ascii="Arial" w:hAnsi="Arial"/>
          <w:b/>
          <w:color w:val="000000"/>
          <w:sz w:val="22"/>
          <w:szCs w:val="22"/>
        </w:rPr>
        <w:t xml:space="preserve"> provided to the </w:t>
      </w:r>
      <w:r w:rsidR="0097392A" w:rsidRPr="0024072D">
        <w:rPr>
          <w:rFonts w:ascii="Arial" w:hAnsi="Arial"/>
          <w:b/>
          <w:color w:val="000000"/>
          <w:sz w:val="22"/>
          <w:szCs w:val="22"/>
        </w:rPr>
        <w:t>a</w:t>
      </w:r>
      <w:r w:rsidR="003A5835" w:rsidRPr="0024072D">
        <w:rPr>
          <w:rFonts w:ascii="Arial" w:hAnsi="Arial"/>
          <w:b/>
          <w:color w:val="000000"/>
          <w:sz w:val="22"/>
          <w:szCs w:val="22"/>
        </w:rPr>
        <w:t>ggrieved</w:t>
      </w:r>
      <w:r w:rsidR="0092560A" w:rsidRPr="0024072D">
        <w:rPr>
          <w:rFonts w:ascii="Arial" w:hAnsi="Arial"/>
          <w:b/>
          <w:color w:val="000000"/>
          <w:sz w:val="22"/>
          <w:szCs w:val="22"/>
        </w:rPr>
        <w:t xml:space="preserve">, </w:t>
      </w:r>
      <w:r w:rsidR="0097392A" w:rsidRPr="0024072D">
        <w:rPr>
          <w:rFonts w:ascii="Arial" w:hAnsi="Arial"/>
          <w:b/>
          <w:color w:val="000000"/>
          <w:sz w:val="22"/>
          <w:szCs w:val="22"/>
        </w:rPr>
        <w:t>a</w:t>
      </w:r>
      <w:r w:rsidR="0092560A" w:rsidRPr="0024072D">
        <w:rPr>
          <w:rFonts w:ascii="Arial" w:hAnsi="Arial"/>
          <w:b/>
          <w:color w:val="000000"/>
          <w:sz w:val="22"/>
          <w:szCs w:val="22"/>
        </w:rPr>
        <w:t xml:space="preserve">pplicant, </w:t>
      </w:r>
      <w:r w:rsidR="0097392A" w:rsidRPr="0024072D">
        <w:rPr>
          <w:rFonts w:ascii="Arial" w:hAnsi="Arial"/>
          <w:b/>
          <w:color w:val="000000"/>
          <w:sz w:val="22"/>
          <w:szCs w:val="22"/>
        </w:rPr>
        <w:t>r</w:t>
      </w:r>
      <w:r w:rsidR="0092560A" w:rsidRPr="0024072D">
        <w:rPr>
          <w:rFonts w:ascii="Arial" w:hAnsi="Arial"/>
          <w:b/>
          <w:color w:val="000000"/>
          <w:sz w:val="22"/>
          <w:szCs w:val="22"/>
        </w:rPr>
        <w:t xml:space="preserve">espondent and </w:t>
      </w:r>
      <w:r w:rsidR="0097392A" w:rsidRPr="0024072D">
        <w:rPr>
          <w:rFonts w:ascii="Arial" w:hAnsi="Arial"/>
          <w:b/>
          <w:color w:val="000000"/>
          <w:sz w:val="22"/>
          <w:szCs w:val="22"/>
        </w:rPr>
        <w:t>p</w:t>
      </w:r>
      <w:r w:rsidR="0092560A" w:rsidRPr="0024072D">
        <w:rPr>
          <w:rFonts w:ascii="Arial" w:hAnsi="Arial"/>
          <w:b/>
          <w:color w:val="000000"/>
          <w:sz w:val="22"/>
          <w:szCs w:val="22"/>
        </w:rPr>
        <w:t xml:space="preserve">olice </w:t>
      </w:r>
      <w:bookmarkStart w:id="0" w:name="_Hlk95295992"/>
    </w:p>
    <w:bookmarkEnd w:id="0"/>
    <w:p w14:paraId="0D58156A" w14:textId="77777777" w:rsidR="003D350A" w:rsidRDefault="003D350A" w:rsidP="004B312A">
      <w:pPr>
        <w:tabs>
          <w:tab w:val="left" w:pos="9781"/>
        </w:tabs>
        <w:spacing w:after="100"/>
        <w:ind w:right="340"/>
        <w:rPr>
          <w:rFonts w:ascii="Arial" w:hAnsi="Arial"/>
          <w:b/>
          <w:color w:val="000000"/>
          <w:sz w:val="18"/>
          <w:szCs w:val="18"/>
        </w:rPr>
      </w:pPr>
    </w:p>
    <w:p w14:paraId="61281E86" w14:textId="3EF5E11F" w:rsidR="009A7A43" w:rsidRDefault="009A7A43" w:rsidP="00286FC4">
      <w:pPr>
        <w:tabs>
          <w:tab w:val="left" w:pos="9781"/>
        </w:tabs>
        <w:spacing w:after="120"/>
        <w:ind w:left="340" w:right="340"/>
        <w:rPr>
          <w:rFonts w:ascii="Arial" w:hAnsi="Arial"/>
          <w:b/>
          <w:color w:val="000000"/>
        </w:rPr>
      </w:pPr>
      <w:r>
        <w:rPr>
          <w:rFonts w:ascii="Arial" w:hAnsi="Arial"/>
          <w:b/>
          <w:color w:val="000000"/>
        </w:rPr>
        <w:t xml:space="preserve">1.  </w:t>
      </w:r>
      <w:r w:rsidR="00B07E4A">
        <w:rPr>
          <w:noProof/>
          <w:lang w:eastAsia="en-AU"/>
        </w:rPr>
        <mc:AlternateContent>
          <mc:Choice Requires="wps">
            <w:drawing>
              <wp:anchor distT="0" distB="0" distL="114300" distR="114300" simplePos="0" relativeHeight="251672064" behindDoc="0" locked="0" layoutInCell="1" allowOverlap="1" wp14:anchorId="02FF75B6" wp14:editId="133DA529">
                <wp:simplePos x="0" y="0"/>
                <wp:positionH relativeFrom="column">
                  <wp:posOffset>1828800</wp:posOffset>
                </wp:positionH>
                <wp:positionV relativeFrom="paragraph">
                  <wp:posOffset>100965</wp:posOffset>
                </wp:positionV>
                <wp:extent cx="5257800" cy="0"/>
                <wp:effectExtent l="19050" t="17145" r="19050" b="20955"/>
                <wp:wrapNone/>
                <wp:docPr id="5206"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696F37" id="Line 112"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95pt" to="55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" strokeweight="2pt">
                <v:shadow opacity="22938f" offset="0"/>
              </v:line>
            </w:pict>
          </mc:Fallback>
        </mc:AlternateContent>
      </w:r>
      <w:r w:rsidR="006E20C8">
        <w:rPr>
          <w:rFonts w:ascii="Arial" w:hAnsi="Arial"/>
          <w:b/>
          <w:color w:val="000000"/>
        </w:rPr>
        <w:t xml:space="preserve">Aggrieved’s </w:t>
      </w:r>
      <w:r>
        <w:rPr>
          <w:rFonts w:ascii="Arial" w:hAnsi="Arial"/>
          <w:b/>
          <w:color w:val="000000"/>
        </w:rPr>
        <w:t>Details</w:t>
      </w:r>
    </w:p>
    <w:p w14:paraId="5B27F33D" w14:textId="34EE162F" w:rsidR="00164B25" w:rsidRPr="0024072D" w:rsidRDefault="00164B25" w:rsidP="00164B25">
      <w:pPr>
        <w:tabs>
          <w:tab w:val="left" w:pos="9781"/>
        </w:tabs>
        <w:spacing w:after="60"/>
        <w:ind w:left="340" w:right="340"/>
        <w:rPr>
          <w:rFonts w:ascii="Arial" w:hAnsi="Arial" w:cs="Arial"/>
          <w:b/>
          <w:color w:val="000000"/>
          <w:sz w:val="22"/>
          <w:szCs w:val="22"/>
        </w:rPr>
      </w:pPr>
      <w:r w:rsidRPr="0024072D">
        <w:rPr>
          <w:rFonts w:ascii="Arial" w:hAnsi="Arial" w:cs="Arial"/>
          <w:b/>
          <w:sz w:val="22"/>
          <w:szCs w:val="22"/>
        </w:rPr>
        <w:t xml:space="preserve">If the aggrieved does not want </w:t>
      </w:r>
      <w:r w:rsidRPr="0024072D">
        <w:rPr>
          <w:rFonts w:ascii="Arial" w:hAnsi="Arial"/>
          <w:b/>
          <w:color w:val="000000"/>
          <w:sz w:val="22"/>
          <w:szCs w:val="22"/>
        </w:rPr>
        <w:t xml:space="preserve">the respondent to know their </w:t>
      </w:r>
      <w:r w:rsidR="008A165F" w:rsidRPr="0024072D">
        <w:rPr>
          <w:rFonts w:ascii="Arial" w:hAnsi="Arial"/>
          <w:b/>
          <w:color w:val="000000"/>
          <w:sz w:val="22"/>
          <w:szCs w:val="22"/>
        </w:rPr>
        <w:t xml:space="preserve">contact </w:t>
      </w:r>
      <w:proofErr w:type="gramStart"/>
      <w:r w:rsidR="008A165F" w:rsidRPr="0024072D">
        <w:rPr>
          <w:rFonts w:ascii="Arial" w:hAnsi="Arial"/>
          <w:b/>
          <w:color w:val="000000"/>
          <w:sz w:val="22"/>
          <w:szCs w:val="22"/>
        </w:rPr>
        <w:t>details</w:t>
      </w:r>
      <w:proofErr w:type="gramEnd"/>
      <w:r w:rsidRPr="0024072D">
        <w:rPr>
          <w:rFonts w:ascii="Arial" w:hAnsi="Arial"/>
          <w:b/>
          <w:color w:val="000000"/>
          <w:sz w:val="22"/>
          <w:szCs w:val="22"/>
        </w:rPr>
        <w:t xml:space="preserve"> please either:</w:t>
      </w:r>
    </w:p>
    <w:p w14:paraId="26AB4EF7" w14:textId="5DBE15BA" w:rsidR="00164B25" w:rsidRPr="0024072D" w:rsidRDefault="00164B25" w:rsidP="00164B25">
      <w:pPr>
        <w:numPr>
          <w:ilvl w:val="0"/>
          <w:numId w:val="11"/>
        </w:numPr>
        <w:tabs>
          <w:tab w:val="left" w:pos="9781"/>
        </w:tabs>
        <w:spacing w:after="60"/>
        <w:ind w:right="340"/>
        <w:rPr>
          <w:rFonts w:ascii="Arial" w:hAnsi="Arial"/>
          <w:b/>
          <w:color w:val="000000"/>
          <w:sz w:val="22"/>
          <w:szCs w:val="22"/>
        </w:rPr>
      </w:pPr>
      <w:r w:rsidRPr="0024072D">
        <w:rPr>
          <w:rFonts w:ascii="Arial" w:hAnsi="Arial"/>
          <w:b/>
          <w:color w:val="000000"/>
          <w:sz w:val="22"/>
          <w:szCs w:val="22"/>
        </w:rPr>
        <w:t xml:space="preserve">Give an address where court documents can be sent e.g. </w:t>
      </w:r>
      <w:proofErr w:type="gramStart"/>
      <w:r w:rsidRPr="0024072D">
        <w:rPr>
          <w:rFonts w:ascii="Arial" w:hAnsi="Arial"/>
          <w:b/>
          <w:color w:val="000000"/>
          <w:sz w:val="22"/>
          <w:szCs w:val="22"/>
        </w:rPr>
        <w:t>post office</w:t>
      </w:r>
      <w:proofErr w:type="gramEnd"/>
      <w:r w:rsidRPr="0024072D">
        <w:rPr>
          <w:rFonts w:ascii="Arial" w:hAnsi="Arial"/>
          <w:b/>
          <w:color w:val="000000"/>
          <w:sz w:val="22"/>
          <w:szCs w:val="22"/>
        </w:rPr>
        <w:t xml:space="preserve"> box or</w:t>
      </w:r>
      <w:r w:rsidR="008A165F" w:rsidRPr="0024072D">
        <w:rPr>
          <w:rFonts w:ascii="Arial" w:hAnsi="Arial"/>
          <w:b/>
          <w:color w:val="000000"/>
          <w:sz w:val="22"/>
          <w:szCs w:val="22"/>
        </w:rPr>
        <w:t xml:space="preserve"> legal representative’s address</w:t>
      </w:r>
      <w:r w:rsidR="009D3226" w:rsidRPr="0024072D">
        <w:rPr>
          <w:rFonts w:ascii="Arial" w:hAnsi="Arial"/>
          <w:b/>
          <w:color w:val="000000"/>
          <w:sz w:val="22"/>
          <w:szCs w:val="22"/>
        </w:rPr>
        <w:t>; or</w:t>
      </w:r>
    </w:p>
    <w:p w14:paraId="15013179" w14:textId="2446BE7E" w:rsidR="00164B25" w:rsidRPr="0024072D" w:rsidRDefault="00164B25" w:rsidP="00164B25">
      <w:pPr>
        <w:numPr>
          <w:ilvl w:val="0"/>
          <w:numId w:val="11"/>
        </w:numPr>
        <w:tabs>
          <w:tab w:val="left" w:pos="9781"/>
        </w:tabs>
        <w:spacing w:after="60"/>
        <w:ind w:right="340"/>
        <w:rPr>
          <w:rFonts w:ascii="Arial" w:hAnsi="Arial"/>
          <w:b/>
          <w:color w:val="000000"/>
          <w:sz w:val="22"/>
          <w:szCs w:val="22"/>
        </w:rPr>
      </w:pPr>
      <w:r w:rsidRPr="0024072D">
        <w:rPr>
          <w:rFonts w:ascii="Arial" w:hAnsi="Arial"/>
          <w:b/>
          <w:color w:val="000000"/>
          <w:sz w:val="22"/>
          <w:szCs w:val="22"/>
        </w:rPr>
        <w:t>Complete a “</w:t>
      </w:r>
      <w:r w:rsidR="008A165F" w:rsidRPr="0024072D">
        <w:rPr>
          <w:rFonts w:ascii="Arial" w:hAnsi="Arial"/>
          <w:b/>
          <w:color w:val="000000"/>
          <w:sz w:val="22"/>
          <w:szCs w:val="22"/>
        </w:rPr>
        <w:t xml:space="preserve">DV01C – Confidential Contact </w:t>
      </w:r>
      <w:r w:rsidRPr="0024072D">
        <w:rPr>
          <w:rFonts w:ascii="Arial" w:hAnsi="Arial"/>
          <w:b/>
          <w:color w:val="000000"/>
          <w:sz w:val="22"/>
          <w:szCs w:val="22"/>
        </w:rPr>
        <w:t>Details Form” which will not be provided to the respondent</w:t>
      </w:r>
    </w:p>
    <w:p w14:paraId="00E380FA" w14:textId="77777777" w:rsidR="001B232C" w:rsidRPr="001B232C" w:rsidRDefault="001B232C" w:rsidP="001B232C">
      <w:pPr>
        <w:pStyle w:val="ListParagraph"/>
        <w:numPr>
          <w:ilvl w:val="0"/>
          <w:numId w:val="11"/>
        </w:numPr>
        <w:rPr>
          <w:rFonts w:ascii="Arial" w:hAnsi="Arial" w:cs="Arial"/>
        </w:rPr>
      </w:pPr>
      <w:r w:rsidRPr="001B232C">
        <w:rPr>
          <w:rFonts w:ascii="Arial" w:hAnsi="Arial" w:cs="Arial"/>
        </w:rPr>
        <w:t>Given Name</w:t>
      </w:r>
      <w:r w:rsidRPr="001B232C">
        <w:rPr>
          <w:rFonts w:ascii="Arial" w:hAnsi="Arial" w:cs="Arial"/>
        </w:rPr>
        <w:tab/>
      </w:r>
      <w:r w:rsidRPr="001B232C">
        <w:rPr>
          <w:rFonts w:ascii="Arial" w:hAnsi="Arial" w:cs="Arial"/>
        </w:rPr>
        <w:tab/>
      </w:r>
      <w:r w:rsidRPr="001B232C">
        <w:rPr>
          <w:rFonts w:ascii="Arial" w:hAnsi="Arial" w:cs="Arial"/>
        </w:rPr>
        <w:tab/>
      </w:r>
      <w:r w:rsidRPr="001B232C">
        <w:rPr>
          <w:rFonts w:ascii="Arial" w:hAnsi="Arial" w:cs="Arial"/>
        </w:rPr>
        <w:tab/>
        <w:t>Family Name</w:t>
      </w:r>
      <w:r w:rsidRPr="001B232C">
        <w:rPr>
          <w:rFonts w:ascii="Arial" w:hAnsi="Arial" w:cs="Arial"/>
        </w:rPr>
        <w:tab/>
      </w:r>
      <w:r w:rsidRPr="001B232C">
        <w:rPr>
          <w:rFonts w:ascii="Arial" w:hAnsi="Arial" w:cs="Arial"/>
        </w:rPr>
        <w:tab/>
      </w:r>
      <w:r w:rsidRPr="001B232C">
        <w:rPr>
          <w:rFonts w:ascii="Arial" w:hAnsi="Arial" w:cs="Arial"/>
        </w:rPr>
        <w:tab/>
      </w:r>
      <w:r w:rsidRPr="001B232C">
        <w:rPr>
          <w:rFonts w:ascii="Arial" w:hAnsi="Arial" w:cs="Arial"/>
        </w:rPr>
        <w:tab/>
        <w:t xml:space="preserve"> Date of Birth</w:t>
      </w:r>
      <w:r w:rsidRPr="001B232C">
        <w:rPr>
          <w:rFonts w:ascii="Arial" w:hAnsi="Arial" w:cs="Arial"/>
        </w:rPr>
        <w:tab/>
        <w:t xml:space="preserve">         Gender</w:t>
      </w:r>
    </w:p>
    <w:p w14:paraId="32D7A80D" w14:textId="77777777" w:rsidR="001B232C" w:rsidRPr="001B232C" w:rsidRDefault="001B232C" w:rsidP="001B232C">
      <w:pPr>
        <w:pStyle w:val="ListParagraph"/>
        <w:numPr>
          <w:ilvl w:val="0"/>
          <w:numId w:val="11"/>
        </w:numPr>
        <w:rPr>
          <w:rFonts w:ascii="Arial" w:hAnsi="Arial" w:cs="Arial"/>
        </w:rPr>
      </w:pPr>
      <w:r w:rsidRPr="00956EC2">
        <w:rPr>
          <w:noProof/>
          <w:lang w:eastAsia="en-AU"/>
        </w:rPr>
        <mc:AlternateContent>
          <mc:Choice Requires="wps">
            <w:drawing>
              <wp:anchor distT="0" distB="0" distL="114300" distR="114300" simplePos="0" relativeHeight="251751936" behindDoc="0" locked="0" layoutInCell="1" allowOverlap="1" wp14:anchorId="1656BB2A" wp14:editId="18570154">
                <wp:simplePos x="0" y="0"/>
                <wp:positionH relativeFrom="column">
                  <wp:posOffset>6304280</wp:posOffset>
                </wp:positionH>
                <wp:positionV relativeFrom="paragraph">
                  <wp:posOffset>17780</wp:posOffset>
                </wp:positionV>
                <wp:extent cx="937895" cy="243205"/>
                <wp:effectExtent l="0" t="0" r="14605" b="23495"/>
                <wp:wrapNone/>
                <wp:docPr id="520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243205"/>
                        </a:xfrm>
                        <a:prstGeom prst="rect">
                          <a:avLst/>
                        </a:prstGeom>
                        <a:solidFill>
                          <a:srgbClr val="FFFFFF"/>
                        </a:solidFill>
                        <a:ln w="6350" algn="ctr">
                          <a:solidFill>
                            <a:srgbClr val="000000"/>
                          </a:solidFill>
                          <a:miter lim="800000"/>
                          <a:headEnd/>
                          <a:tailEnd/>
                        </a:ln>
                      </wps:spPr>
                      <wps:txbx>
                        <w:txbxContent>
                          <w:p w14:paraId="0128D3F2"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656BB2A" id="Rectangle 18" o:spid="_x0000_s1026" style="position:absolute;left:0;text-align:left;margin-left:496.4pt;margin-top:1.4pt;width:73.85pt;height:19.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" strokeweight=".5pt">
                <v:textbox>
                  <w:txbxContent>
                    <w:p w14:paraId="0128D3F2" w14:textId="77777777" w:rsidR="001B232C" w:rsidRPr="004A5106" w:rsidRDefault="001B232C" w:rsidP="001B232C">
                      <w:pPr>
                        <w:rPr>
                          <w:rFonts w:ascii="Arial" w:hAnsi="Arial" w:cs="Arial"/>
                          <w:sz w:val="22"/>
                          <w:szCs w:val="22"/>
                        </w:rPr>
                      </w:pPr>
                    </w:p>
                  </w:txbxContent>
                </v:textbox>
              </v:rect>
            </w:pict>
          </mc:Fallback>
        </mc:AlternateContent>
      </w:r>
      <w:r w:rsidRPr="004A5106">
        <w:rPr>
          <w:noProof/>
        </w:rPr>
        <mc:AlternateContent>
          <mc:Choice Requires="wps">
            <w:drawing>
              <wp:anchor distT="0" distB="0" distL="114300" distR="114300" simplePos="0" relativeHeight="251748864" behindDoc="0" locked="0" layoutInCell="1" allowOverlap="1" wp14:anchorId="5CDAC526" wp14:editId="4FCA2BE4">
                <wp:simplePos x="0" y="0"/>
                <wp:positionH relativeFrom="column">
                  <wp:posOffset>212090</wp:posOffset>
                </wp:positionH>
                <wp:positionV relativeFrom="paragraph">
                  <wp:posOffset>17780</wp:posOffset>
                </wp:positionV>
                <wp:extent cx="1983105" cy="243205"/>
                <wp:effectExtent l="0" t="0" r="17145" b="23495"/>
                <wp:wrapNone/>
                <wp:docPr id="520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3781753D"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5CDAC526" id="Rectangle 1" o:spid="_x0000_s1027" style="position:absolute;left:0;text-align:left;margin-left:16.7pt;margin-top:1.4pt;width:156.15pt;height:19.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" strokeweight=".5pt">
                <v:textbox>
                  <w:txbxContent>
                    <w:p w14:paraId="3781753D" w14:textId="77777777" w:rsidR="001B232C" w:rsidRPr="004A5106" w:rsidRDefault="001B232C" w:rsidP="001B232C">
                      <w:pPr>
                        <w:rPr>
                          <w:rFonts w:ascii="Arial" w:hAnsi="Arial" w:cs="Arial"/>
                          <w:sz w:val="22"/>
                          <w:szCs w:val="22"/>
                        </w:rPr>
                      </w:pPr>
                    </w:p>
                  </w:txbxContent>
                </v:textbox>
              </v:rect>
            </w:pict>
          </mc:Fallback>
        </mc:AlternateContent>
      </w:r>
      <w:r w:rsidRPr="004A5106">
        <w:rPr>
          <w:noProof/>
        </w:rPr>
        <mc:AlternateContent>
          <mc:Choice Requires="wps">
            <w:drawing>
              <wp:anchor distT="0" distB="0" distL="114300" distR="114300" simplePos="0" relativeHeight="251750912" behindDoc="0" locked="0" layoutInCell="1" allowOverlap="1" wp14:anchorId="1A02AD56" wp14:editId="73C0781B">
                <wp:simplePos x="0" y="0"/>
                <wp:positionH relativeFrom="column">
                  <wp:posOffset>2733040</wp:posOffset>
                </wp:positionH>
                <wp:positionV relativeFrom="paragraph">
                  <wp:posOffset>17780</wp:posOffset>
                </wp:positionV>
                <wp:extent cx="1983105" cy="243205"/>
                <wp:effectExtent l="0" t="0" r="17145" b="23495"/>
                <wp:wrapNone/>
                <wp:docPr id="520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282A2B8E"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A02AD56" id="Rectangle 5" o:spid="_x0000_s1028" style="position:absolute;left:0;text-align:left;margin-left:215.2pt;margin-top:1.4pt;width:156.15pt;height:19.1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XJGgIAADU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" strokeweight=".5pt">
                <v:textbox>
                  <w:txbxContent>
                    <w:p w14:paraId="282A2B8E" w14:textId="77777777" w:rsidR="001B232C" w:rsidRPr="004A5106" w:rsidRDefault="001B232C" w:rsidP="001B232C">
                      <w:pPr>
                        <w:rPr>
                          <w:rFonts w:ascii="Arial" w:hAnsi="Arial" w:cs="Arial"/>
                          <w:sz w:val="22"/>
                          <w:szCs w:val="22"/>
                        </w:rPr>
                      </w:pPr>
                    </w:p>
                  </w:txbxContent>
                </v:textbox>
              </v:rect>
            </w:pict>
          </mc:Fallback>
        </mc:AlternateContent>
      </w:r>
      <w:r w:rsidRPr="004A5106">
        <w:rPr>
          <w:noProof/>
        </w:rPr>
        <mc:AlternateContent>
          <mc:Choice Requires="wps">
            <w:drawing>
              <wp:anchor distT="0" distB="0" distL="114300" distR="114300" simplePos="0" relativeHeight="251749888" behindDoc="0" locked="0" layoutInCell="1" allowOverlap="1" wp14:anchorId="39CCA908" wp14:editId="7B7D703E">
                <wp:simplePos x="0" y="0"/>
                <wp:positionH relativeFrom="column">
                  <wp:posOffset>5059045</wp:posOffset>
                </wp:positionH>
                <wp:positionV relativeFrom="paragraph">
                  <wp:posOffset>17780</wp:posOffset>
                </wp:positionV>
                <wp:extent cx="884555" cy="243205"/>
                <wp:effectExtent l="0" t="0" r="10795" b="23495"/>
                <wp:wrapNone/>
                <wp:docPr id="52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243205"/>
                        </a:xfrm>
                        <a:prstGeom prst="rect">
                          <a:avLst/>
                        </a:prstGeom>
                        <a:solidFill>
                          <a:srgbClr val="FFFFFF"/>
                        </a:solidFill>
                        <a:ln w="6350" algn="ctr">
                          <a:solidFill>
                            <a:srgbClr val="000000"/>
                          </a:solidFill>
                          <a:miter lim="800000"/>
                          <a:headEnd/>
                          <a:tailEnd/>
                        </a:ln>
                      </wps:spPr>
                      <wps:txbx>
                        <w:txbxContent>
                          <w:p w14:paraId="453E7E8C"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9CCA908" id="Rectangle 3" o:spid="_x0000_s1029" style="position:absolute;left:0;text-align:left;margin-left:398.35pt;margin-top:1.4pt;width:69.65pt;height:19.1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" strokeweight=".5pt">
                <v:textbox>
                  <w:txbxContent>
                    <w:p w14:paraId="453E7E8C" w14:textId="77777777" w:rsidR="001B232C" w:rsidRPr="004A5106" w:rsidRDefault="001B232C" w:rsidP="001B232C">
                      <w:pPr>
                        <w:rPr>
                          <w:rFonts w:ascii="Arial" w:hAnsi="Arial" w:cs="Arial"/>
                          <w:sz w:val="22"/>
                          <w:szCs w:val="22"/>
                        </w:rPr>
                      </w:pPr>
                    </w:p>
                  </w:txbxContent>
                </v:textbox>
              </v:rect>
            </w:pict>
          </mc:Fallback>
        </mc:AlternateContent>
      </w:r>
    </w:p>
    <w:p w14:paraId="2C7A87C7" w14:textId="77777777" w:rsidR="006E20C8" w:rsidRPr="003A5835" w:rsidRDefault="006E20C8" w:rsidP="006E20C8">
      <w:pPr>
        <w:rPr>
          <w:rFonts w:ascii="Arial" w:hAnsi="Arial" w:cs="Arial"/>
          <w:sz w:val="20"/>
          <w:szCs w:val="20"/>
        </w:rPr>
      </w:pPr>
    </w:p>
    <w:p w14:paraId="73B7988F" w14:textId="751EE8E1" w:rsidR="006E20C8" w:rsidRPr="003A5835" w:rsidRDefault="006E20C8" w:rsidP="0024072D">
      <w:pPr>
        <w:ind w:left="340"/>
        <w:rPr>
          <w:rFonts w:ascii="Arial" w:hAnsi="Arial" w:cs="Arial"/>
          <w:i/>
          <w:sz w:val="20"/>
          <w:szCs w:val="20"/>
        </w:rPr>
      </w:pPr>
      <w:r w:rsidRPr="0024072D">
        <w:rPr>
          <w:rFonts w:ascii="Arial" w:hAnsi="Arial" w:cs="Arial"/>
        </w:rPr>
        <w:t xml:space="preserve">Address </w:t>
      </w:r>
      <w:r w:rsidRPr="0024072D">
        <w:rPr>
          <w:rFonts w:ascii="Arial" w:hAnsi="Arial" w:cs="Arial"/>
          <w:i/>
          <w:sz w:val="22"/>
          <w:szCs w:val="22"/>
        </w:rPr>
        <w:t>*leave</w:t>
      </w:r>
      <w:r w:rsidR="008A165F" w:rsidRPr="0024072D">
        <w:rPr>
          <w:rFonts w:ascii="Arial" w:hAnsi="Arial" w:cs="Arial"/>
          <w:i/>
          <w:sz w:val="22"/>
          <w:szCs w:val="22"/>
        </w:rPr>
        <w:t xml:space="preserve"> fields marked with an *</w:t>
      </w:r>
      <w:r w:rsidRPr="0024072D">
        <w:rPr>
          <w:rFonts w:ascii="Arial" w:hAnsi="Arial" w:cs="Arial"/>
          <w:i/>
          <w:sz w:val="22"/>
          <w:szCs w:val="22"/>
        </w:rPr>
        <w:t xml:space="preserve"> blank</w:t>
      </w:r>
      <w:r w:rsidR="008A165F" w:rsidRPr="0024072D">
        <w:rPr>
          <w:rFonts w:ascii="Arial" w:hAnsi="Arial" w:cs="Arial"/>
          <w:i/>
          <w:sz w:val="22"/>
          <w:szCs w:val="22"/>
        </w:rPr>
        <w:t xml:space="preserve"> and complete a Form DV01C</w:t>
      </w:r>
      <w:r w:rsidRPr="0024072D">
        <w:rPr>
          <w:rFonts w:ascii="Arial" w:hAnsi="Arial" w:cs="Arial"/>
          <w:i/>
          <w:sz w:val="22"/>
          <w:szCs w:val="22"/>
        </w:rPr>
        <w:t xml:space="preserve"> if you do not want this information to be given to the other party </w:t>
      </w:r>
    </w:p>
    <w:p w14:paraId="656499C9" w14:textId="74A810EA" w:rsidR="006E20C8" w:rsidRPr="003A5835" w:rsidRDefault="001B232C" w:rsidP="006E20C8">
      <w:pPr>
        <w:rPr>
          <w:rFonts w:ascii="Arial" w:hAnsi="Arial" w:cs="Arial"/>
          <w:sz w:val="20"/>
          <w:szCs w:val="20"/>
        </w:rPr>
      </w:pPr>
      <w:r w:rsidRPr="00956EC2">
        <w:rPr>
          <w:noProof/>
          <w:sz w:val="22"/>
          <w:szCs w:val="22"/>
        </w:rPr>
        <mc:AlternateContent>
          <mc:Choice Requires="wps">
            <w:drawing>
              <wp:anchor distT="0" distB="0" distL="114300" distR="114300" simplePos="0" relativeHeight="251753984" behindDoc="0" locked="0" layoutInCell="1" allowOverlap="1" wp14:anchorId="6E9DE10F" wp14:editId="2EB3A1DD">
                <wp:simplePos x="0" y="0"/>
                <wp:positionH relativeFrom="margin">
                  <wp:align>center</wp:align>
                </wp:positionH>
                <wp:positionV relativeFrom="paragraph">
                  <wp:posOffset>5227</wp:posOffset>
                </wp:positionV>
                <wp:extent cx="7030185" cy="243205"/>
                <wp:effectExtent l="0" t="0" r="18415" b="23495"/>
                <wp:wrapNone/>
                <wp:docPr id="52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0185" cy="243205"/>
                        </a:xfrm>
                        <a:prstGeom prst="rect">
                          <a:avLst/>
                        </a:prstGeom>
                        <a:solidFill>
                          <a:srgbClr val="FFFFFF"/>
                        </a:solidFill>
                        <a:ln w="6350" algn="ctr">
                          <a:solidFill>
                            <a:srgbClr val="000000"/>
                          </a:solidFill>
                          <a:miter lim="800000"/>
                          <a:headEnd/>
                          <a:tailEnd/>
                        </a:ln>
                      </wps:spPr>
                      <wps:txbx>
                        <w:txbxContent>
                          <w:p w14:paraId="5733AE06"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E9DE10F" id="Rectangle 4" o:spid="_x0000_s1030" style="position:absolute;margin-left:0;margin-top:.4pt;width:553.55pt;height:19.15pt;z-index:251753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" strokeweight=".5pt">
                <v:textbox>
                  <w:txbxContent>
                    <w:p w14:paraId="5733AE06" w14:textId="77777777" w:rsidR="001B232C" w:rsidRPr="004A5106" w:rsidRDefault="001B232C" w:rsidP="001B232C">
                      <w:pPr>
                        <w:rPr>
                          <w:rFonts w:ascii="Arial" w:hAnsi="Arial" w:cs="Arial"/>
                          <w:sz w:val="22"/>
                          <w:szCs w:val="22"/>
                        </w:rPr>
                      </w:pPr>
                    </w:p>
                  </w:txbxContent>
                </v:textbox>
                <w10:wrap anchorx="margin"/>
              </v:rect>
            </w:pict>
          </mc:Fallback>
        </mc:AlternateContent>
      </w:r>
    </w:p>
    <w:p w14:paraId="5AF825C4" w14:textId="0A2AEF63" w:rsidR="001B232C" w:rsidRPr="00956EC2" w:rsidRDefault="001B232C" w:rsidP="001B232C">
      <w:pPr>
        <w:spacing w:before="100" w:beforeAutospacing="1"/>
        <w:ind w:firstLine="340"/>
        <w:rPr>
          <w:rFonts w:ascii="Arial" w:hAnsi="Arial" w:cs="Arial"/>
          <w:sz w:val="22"/>
          <w:szCs w:val="22"/>
        </w:rPr>
      </w:pPr>
      <w:r w:rsidRPr="00956EC2">
        <w:rPr>
          <w:noProof/>
          <w:sz w:val="22"/>
          <w:szCs w:val="22"/>
        </w:rPr>
        <mc:AlternateContent>
          <mc:Choice Requires="wps">
            <w:drawing>
              <wp:anchor distT="0" distB="0" distL="114300" distR="114300" simplePos="0" relativeHeight="251756032" behindDoc="0" locked="0" layoutInCell="1" allowOverlap="1" wp14:anchorId="5E947591" wp14:editId="006F33F1">
                <wp:simplePos x="0" y="0"/>
                <wp:positionH relativeFrom="column">
                  <wp:posOffset>212090</wp:posOffset>
                </wp:positionH>
                <wp:positionV relativeFrom="paragraph">
                  <wp:posOffset>340995</wp:posOffset>
                </wp:positionV>
                <wp:extent cx="1537970" cy="243205"/>
                <wp:effectExtent l="0" t="0" r="24130" b="23495"/>
                <wp:wrapNone/>
                <wp:docPr id="520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43205"/>
                        </a:xfrm>
                        <a:prstGeom prst="rect">
                          <a:avLst/>
                        </a:prstGeom>
                        <a:solidFill>
                          <a:srgbClr val="FFFFFF"/>
                        </a:solidFill>
                        <a:ln w="6350" algn="ctr">
                          <a:solidFill>
                            <a:srgbClr val="000000"/>
                          </a:solidFill>
                          <a:miter lim="800000"/>
                          <a:headEnd/>
                          <a:tailEnd/>
                        </a:ln>
                      </wps:spPr>
                      <wps:txbx>
                        <w:txbxContent>
                          <w:p w14:paraId="70EDB256"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5E947591" id="Rectangle 6" o:spid="_x0000_s1031" style="position:absolute;left:0;text-align:left;margin-left:16.7pt;margin-top:26.85pt;width:121.1pt;height:19.1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" strokeweight=".5pt">
                <v:textbox>
                  <w:txbxContent>
                    <w:p w14:paraId="70EDB256" w14:textId="77777777" w:rsidR="001B232C" w:rsidRPr="004A5106" w:rsidRDefault="001B232C" w:rsidP="001B232C">
                      <w:pPr>
                        <w:rPr>
                          <w:rFonts w:ascii="Arial" w:hAnsi="Arial" w:cs="Arial"/>
                          <w:sz w:val="22"/>
                          <w:szCs w:val="22"/>
                        </w:rPr>
                      </w:pPr>
                    </w:p>
                  </w:txbxContent>
                </v:textbox>
              </v:rect>
            </w:pict>
          </mc:Fallback>
        </mc:AlternateContent>
      </w:r>
      <w:r w:rsidRPr="00956EC2">
        <w:rPr>
          <w:rFonts w:ascii="Arial" w:hAnsi="Arial" w:cs="Arial"/>
          <w:sz w:val="22"/>
          <w:szCs w:val="22"/>
        </w:rPr>
        <w:t>SPI# (QPS Only)</w:t>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t>Phone Number</w:t>
      </w:r>
      <w:r>
        <w:rPr>
          <w:rFonts w:ascii="Arial" w:hAnsi="Arial" w:cs="Arial"/>
          <w:sz w:val="22"/>
          <w:szCs w:val="22"/>
        </w:rPr>
        <w:t>*</w:t>
      </w:r>
      <w:r w:rsidRPr="00956EC2">
        <w:rPr>
          <w:rFonts w:ascii="Arial" w:hAnsi="Arial" w:cs="Arial"/>
          <w:sz w:val="22"/>
          <w:szCs w:val="22"/>
        </w:rPr>
        <w:tab/>
      </w:r>
      <w:r w:rsidRPr="00956EC2">
        <w:rPr>
          <w:rFonts w:ascii="Arial" w:hAnsi="Arial" w:cs="Arial"/>
          <w:sz w:val="22"/>
          <w:szCs w:val="22"/>
        </w:rPr>
        <w:tab/>
        <w:t>Email address</w:t>
      </w:r>
      <w:r>
        <w:rPr>
          <w:rFonts w:ascii="Arial" w:hAnsi="Arial" w:cs="Arial"/>
          <w:sz w:val="22"/>
          <w:szCs w:val="22"/>
        </w:rPr>
        <w:t>*</w:t>
      </w:r>
    </w:p>
    <w:p w14:paraId="7CCDA95D" w14:textId="77777777" w:rsidR="001B232C" w:rsidRDefault="001B232C" w:rsidP="001B232C">
      <w:pPr>
        <w:ind w:firstLine="340"/>
        <w:rPr>
          <w:rFonts w:ascii="Arial" w:hAnsi="Arial"/>
          <w:b/>
          <w:color w:val="000000"/>
          <w:sz w:val="20"/>
          <w:szCs w:val="20"/>
        </w:rPr>
      </w:pPr>
      <w:r w:rsidRPr="002C08D3">
        <w:rPr>
          <w:rFonts w:ascii="Arial" w:hAnsi="Arial"/>
          <w:b/>
          <w:noProof/>
          <w:color w:val="000000"/>
          <w:sz w:val="20"/>
          <w:szCs w:val="20"/>
          <w:lang w:eastAsia="en-AU"/>
        </w:rPr>
        <mc:AlternateContent>
          <mc:Choice Requires="wps">
            <w:drawing>
              <wp:anchor distT="0" distB="0" distL="114300" distR="114300" simplePos="0" relativeHeight="251758080" behindDoc="0" locked="0" layoutInCell="1" allowOverlap="1" wp14:anchorId="4528461E" wp14:editId="3516D520">
                <wp:simplePos x="0" y="0"/>
                <wp:positionH relativeFrom="column">
                  <wp:posOffset>4107180</wp:posOffset>
                </wp:positionH>
                <wp:positionV relativeFrom="paragraph">
                  <wp:posOffset>17145</wp:posOffset>
                </wp:positionV>
                <wp:extent cx="3136900" cy="243205"/>
                <wp:effectExtent l="0" t="0" r="25400" b="23495"/>
                <wp:wrapNone/>
                <wp:docPr id="519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0" cy="243205"/>
                        </a:xfrm>
                        <a:prstGeom prst="rect">
                          <a:avLst/>
                        </a:prstGeom>
                        <a:solidFill>
                          <a:srgbClr val="FFFFFF"/>
                        </a:solidFill>
                        <a:ln w="6350" algn="ctr">
                          <a:solidFill>
                            <a:srgbClr val="000000"/>
                          </a:solidFill>
                          <a:miter lim="800000"/>
                          <a:headEnd/>
                          <a:tailEnd/>
                        </a:ln>
                      </wps:spPr>
                      <wps:txbx>
                        <w:txbxContent>
                          <w:p w14:paraId="3EF4AF2A"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528461E" id="_x0000_s1032" style="position:absolute;left:0;text-align:left;margin-left:323.4pt;margin-top:1.35pt;width:247pt;height:19.1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" strokeweight=".5pt">
                <v:textbox>
                  <w:txbxContent>
                    <w:p w14:paraId="3EF4AF2A" w14:textId="77777777" w:rsidR="001B232C" w:rsidRPr="004A5106" w:rsidRDefault="001B232C" w:rsidP="001B232C">
                      <w:pPr>
                        <w:rPr>
                          <w:rFonts w:ascii="Arial" w:hAnsi="Arial" w:cs="Arial"/>
                          <w:sz w:val="22"/>
                          <w:szCs w:val="22"/>
                        </w:rPr>
                      </w:pPr>
                    </w:p>
                  </w:txbxContent>
                </v:textbox>
              </v:rect>
            </w:pict>
          </mc:Fallback>
        </mc:AlternateContent>
      </w:r>
      <w:r w:rsidRPr="002C08D3">
        <w:rPr>
          <w:rFonts w:ascii="Arial" w:hAnsi="Arial"/>
          <w:b/>
          <w:noProof/>
          <w:color w:val="000000"/>
          <w:sz w:val="20"/>
          <w:szCs w:val="20"/>
          <w:lang w:eastAsia="en-AU"/>
        </w:rPr>
        <mc:AlternateContent>
          <mc:Choice Requires="wps">
            <w:drawing>
              <wp:anchor distT="0" distB="0" distL="114300" distR="114300" simplePos="0" relativeHeight="251757056" behindDoc="0" locked="0" layoutInCell="1" allowOverlap="1" wp14:anchorId="47FB04F7" wp14:editId="03FA577E">
                <wp:simplePos x="0" y="0"/>
                <wp:positionH relativeFrom="column">
                  <wp:posOffset>2280285</wp:posOffset>
                </wp:positionH>
                <wp:positionV relativeFrom="paragraph">
                  <wp:posOffset>17145</wp:posOffset>
                </wp:positionV>
                <wp:extent cx="1235075" cy="243205"/>
                <wp:effectExtent l="0" t="0" r="22225" b="23495"/>
                <wp:wrapNone/>
                <wp:docPr id="519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243205"/>
                        </a:xfrm>
                        <a:prstGeom prst="rect">
                          <a:avLst/>
                        </a:prstGeom>
                        <a:solidFill>
                          <a:srgbClr val="FFFFFF"/>
                        </a:solidFill>
                        <a:ln w="6350" algn="ctr">
                          <a:solidFill>
                            <a:srgbClr val="000000"/>
                          </a:solidFill>
                          <a:miter lim="800000"/>
                          <a:headEnd/>
                          <a:tailEnd/>
                        </a:ln>
                      </wps:spPr>
                      <wps:txbx>
                        <w:txbxContent>
                          <w:p w14:paraId="6AB42132"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7FB04F7" id="_x0000_s1033" style="position:absolute;left:0;text-align:left;margin-left:179.55pt;margin-top:1.35pt;width:97.25pt;height:19.1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" strokeweight=".5pt">
                <v:textbox>
                  <w:txbxContent>
                    <w:p w14:paraId="6AB42132" w14:textId="77777777" w:rsidR="001B232C" w:rsidRPr="004A5106" w:rsidRDefault="001B232C" w:rsidP="001B232C">
                      <w:pPr>
                        <w:rPr>
                          <w:rFonts w:ascii="Arial" w:hAnsi="Arial" w:cs="Arial"/>
                          <w:sz w:val="22"/>
                          <w:szCs w:val="22"/>
                        </w:rPr>
                      </w:pPr>
                    </w:p>
                  </w:txbxContent>
                </v:textbox>
              </v:rect>
            </w:pict>
          </mc:Fallback>
        </mc:AlternateContent>
      </w:r>
    </w:p>
    <w:p w14:paraId="78E75AD4" w14:textId="77777777" w:rsidR="001B232C" w:rsidRDefault="001B232C" w:rsidP="001B232C">
      <w:pPr>
        <w:ind w:firstLine="340"/>
        <w:rPr>
          <w:rFonts w:ascii="Arial" w:hAnsi="Arial"/>
          <w:b/>
          <w:color w:val="000000"/>
          <w:sz w:val="20"/>
          <w:szCs w:val="20"/>
        </w:rPr>
      </w:pPr>
    </w:p>
    <w:p w14:paraId="757514AF" w14:textId="1BFBCB5E" w:rsidR="006E20C8" w:rsidRDefault="006E20C8" w:rsidP="003A5835">
      <w:pPr>
        <w:ind w:firstLine="340"/>
        <w:rPr>
          <w:rFonts w:ascii="Arial" w:hAnsi="Arial"/>
          <w:b/>
          <w:color w:val="000000"/>
          <w:sz w:val="20"/>
          <w:szCs w:val="20"/>
        </w:rPr>
      </w:pPr>
    </w:p>
    <w:p w14:paraId="7C569E61" w14:textId="356D5C7B" w:rsidR="00F61DB5" w:rsidRDefault="001B232C" w:rsidP="00A946DE">
      <w:pPr>
        <w:tabs>
          <w:tab w:val="left" w:pos="3289"/>
          <w:tab w:val="left" w:pos="3960"/>
          <w:tab w:val="left" w:pos="4500"/>
          <w:tab w:val="left" w:pos="5040"/>
          <w:tab w:val="left" w:pos="9072"/>
        </w:tabs>
        <w:ind w:right="340"/>
        <w:rPr>
          <w:rFonts w:ascii="Arial" w:hAnsi="Arial"/>
          <w:color w:val="000000"/>
          <w:sz w:val="18"/>
        </w:rPr>
      </w:pPr>
      <w:r>
        <w:rPr>
          <w:rFonts w:ascii="Arial" w:hAnsi="Arial"/>
          <w:noProof/>
          <w:color w:val="000000"/>
          <w:sz w:val="18"/>
          <w:lang w:eastAsia="en-AU"/>
        </w:rPr>
        <mc:AlternateContent>
          <mc:Choice Requires="wps">
            <w:drawing>
              <wp:anchor distT="0" distB="0" distL="114300" distR="114300" simplePos="0" relativeHeight="251760128" behindDoc="0" locked="0" layoutInCell="1" allowOverlap="1" wp14:anchorId="77498445" wp14:editId="6A58324B">
                <wp:simplePos x="0" y="0"/>
                <wp:positionH relativeFrom="column">
                  <wp:posOffset>4343400</wp:posOffset>
                </wp:positionH>
                <wp:positionV relativeFrom="paragraph">
                  <wp:posOffset>20857</wp:posOffset>
                </wp:positionV>
                <wp:extent cx="2898042" cy="276225"/>
                <wp:effectExtent l="0" t="0" r="17145" b="28575"/>
                <wp:wrapNone/>
                <wp:docPr id="519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8042" cy="27622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7DCCE4BD" w14:textId="77777777" w:rsidR="001B232C" w:rsidRPr="004A5106"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98445" id="Rectangle 105" o:spid="_x0000_s1034" style="position:absolute;margin-left:342pt;margin-top:1.65pt;width:228.2pt;height:21.7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" filled="f" fillcolor="#9bc1ff" strokeweight=".5pt">
                <v:fill color2="#3f80cd" focus="100%" type="gradient">
                  <o:fill v:ext="view" type="gradientUnscaled"/>
                </v:fill>
                <v:shadow opacity="22938f" offset="0"/>
                <v:textbox inset=",7.2pt,,7.2pt">
                  <w:txbxContent>
                    <w:p w14:paraId="7DCCE4BD" w14:textId="77777777" w:rsidR="001B232C" w:rsidRPr="004A5106" w:rsidRDefault="001B232C" w:rsidP="001B232C">
                      <w:pPr>
                        <w:rPr>
                          <w:rFonts w:ascii="Arial" w:hAnsi="Arial" w:cs="Arial"/>
                          <w:sz w:val="22"/>
                          <w:szCs w:val="22"/>
                        </w:rPr>
                      </w:pPr>
                    </w:p>
                  </w:txbxContent>
                </v:textbox>
              </v:rect>
            </w:pict>
          </mc:Fallback>
        </mc:AlternateContent>
      </w:r>
      <w:r w:rsidR="00270B4D">
        <w:rPr>
          <w:rFonts w:ascii="Arial" w:hAnsi="Arial"/>
          <w:noProof/>
          <w:color w:val="000000"/>
          <w:sz w:val="18"/>
          <w:lang w:eastAsia="en-AU"/>
        </w:rPr>
        <mc:AlternateContent>
          <mc:Choice Requires="wps">
            <w:drawing>
              <wp:anchor distT="0" distB="0" distL="114300" distR="114300" simplePos="0" relativeHeight="251663872" behindDoc="0" locked="0" layoutInCell="1" allowOverlap="1" wp14:anchorId="215BA079" wp14:editId="654B4DAF">
                <wp:simplePos x="0" y="0"/>
                <wp:positionH relativeFrom="margin">
                  <wp:posOffset>2921000</wp:posOffset>
                </wp:positionH>
                <wp:positionV relativeFrom="paragraph">
                  <wp:posOffset>114300</wp:posOffset>
                </wp:positionV>
                <wp:extent cx="179705" cy="179705"/>
                <wp:effectExtent l="0" t="0" r="10795" b="10795"/>
                <wp:wrapNone/>
                <wp:docPr id="519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FB0E0" id="Rectangle 103" o:spid="_x0000_s1026" style="position:absolute;margin-left:230pt;margin-top:9pt;width:14.15pt;height:14.1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" filled="f" fillcolor="#9bc1ff" strokeweight=".5pt">
                <v:fill color2="#3f80cd" focus="100%" type="gradient">
                  <o:fill v:ext="view" type="gradientUnscaled"/>
                </v:fill>
                <v:shadow opacity="22938f" offset="0"/>
                <v:textbox inset=",7.2pt,,7.2pt"/>
                <w10:wrap anchorx="margin"/>
              </v:rect>
            </w:pict>
          </mc:Fallback>
        </mc:AlternateContent>
      </w:r>
      <w:r w:rsidR="00270B4D">
        <w:rPr>
          <w:rFonts w:ascii="Arial" w:hAnsi="Arial"/>
          <w:noProof/>
          <w:color w:val="000000"/>
          <w:sz w:val="18"/>
          <w:lang w:eastAsia="en-AU"/>
        </w:rPr>
        <mc:AlternateContent>
          <mc:Choice Requires="wps">
            <w:drawing>
              <wp:anchor distT="0" distB="0" distL="114300" distR="114300" simplePos="0" relativeHeight="251664896" behindDoc="0" locked="0" layoutInCell="1" allowOverlap="1" wp14:anchorId="34C9BF81" wp14:editId="7A7A21FC">
                <wp:simplePos x="0" y="0"/>
                <wp:positionH relativeFrom="column">
                  <wp:posOffset>2385060</wp:posOffset>
                </wp:positionH>
                <wp:positionV relativeFrom="paragraph">
                  <wp:posOffset>124460</wp:posOffset>
                </wp:positionV>
                <wp:extent cx="179705" cy="179705"/>
                <wp:effectExtent l="9525" t="12700" r="10795" b="7620"/>
                <wp:wrapNone/>
                <wp:docPr id="519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EECB0" id="Rectangle 104" o:spid="_x0000_s1026" style="position:absolute;margin-left:187.8pt;margin-top:9.8pt;width:14.15pt;height:14.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p>
    <w:p w14:paraId="2206E39B" w14:textId="0C1C5173" w:rsidR="006E20C8" w:rsidRDefault="006E20C8" w:rsidP="006E20C8">
      <w:pPr>
        <w:tabs>
          <w:tab w:val="left" w:pos="3289"/>
          <w:tab w:val="left" w:pos="3960"/>
          <w:tab w:val="left" w:pos="4500"/>
          <w:tab w:val="left" w:pos="5040"/>
          <w:tab w:val="left" w:pos="9072"/>
        </w:tabs>
        <w:ind w:left="340" w:right="340"/>
        <w:rPr>
          <w:rFonts w:ascii="Arial" w:hAnsi="Arial"/>
          <w:color w:val="000000"/>
          <w:sz w:val="18"/>
        </w:rPr>
      </w:pPr>
      <w:r w:rsidRPr="00BF37B7">
        <w:rPr>
          <w:rFonts w:ascii="Arial" w:hAnsi="Arial"/>
          <w:color w:val="000000"/>
          <w:sz w:val="22"/>
          <w:szCs w:val="32"/>
        </w:rPr>
        <w:t xml:space="preserve">Do you require an interpreter? </w:t>
      </w:r>
      <w:r w:rsidR="00BF37B7">
        <w:rPr>
          <w:rFonts w:ascii="Arial" w:hAnsi="Arial"/>
          <w:color w:val="000000"/>
          <w:sz w:val="18"/>
        </w:rPr>
        <w:t xml:space="preserve">  </w:t>
      </w:r>
      <w:r w:rsidRPr="00BF37B7">
        <w:rPr>
          <w:rFonts w:ascii="Arial" w:hAnsi="Arial"/>
          <w:color w:val="000000"/>
          <w:sz w:val="22"/>
          <w:szCs w:val="32"/>
        </w:rPr>
        <w:t>No</w:t>
      </w:r>
      <w:r>
        <w:rPr>
          <w:rFonts w:ascii="Arial" w:hAnsi="Arial"/>
          <w:color w:val="000000"/>
          <w:sz w:val="18"/>
        </w:rPr>
        <w:tab/>
      </w:r>
      <w:r w:rsidR="00270B4D">
        <w:rPr>
          <w:rFonts w:ascii="Arial" w:hAnsi="Arial"/>
          <w:color w:val="000000"/>
          <w:sz w:val="18"/>
        </w:rPr>
        <w:t xml:space="preserve">    </w:t>
      </w:r>
      <w:r w:rsidRPr="00BF37B7">
        <w:rPr>
          <w:rFonts w:ascii="Arial" w:hAnsi="Arial"/>
          <w:color w:val="000000"/>
          <w:sz w:val="22"/>
          <w:szCs w:val="32"/>
        </w:rPr>
        <w:t xml:space="preserve">Yes </w:t>
      </w:r>
      <w:r w:rsidR="00270B4D">
        <w:rPr>
          <w:rFonts w:ascii="Arial" w:hAnsi="Arial"/>
          <w:color w:val="000000"/>
          <w:sz w:val="22"/>
          <w:szCs w:val="32"/>
        </w:rPr>
        <w:t xml:space="preserve">       </w:t>
      </w:r>
      <w:r w:rsidR="00BF37B7" w:rsidRPr="00BF37B7">
        <w:rPr>
          <w:rFonts w:ascii="Arial" w:hAnsi="Arial"/>
          <w:color w:val="000000"/>
          <w:sz w:val="22"/>
          <w:szCs w:val="32"/>
        </w:rPr>
        <w:t>Language/Dialect:</w:t>
      </w:r>
      <w:r>
        <w:rPr>
          <w:rFonts w:ascii="Arial" w:hAnsi="Arial"/>
          <w:color w:val="000000"/>
          <w:sz w:val="18"/>
        </w:rPr>
        <w:tab/>
      </w:r>
    </w:p>
    <w:p w14:paraId="7D56683A" w14:textId="79611016" w:rsidR="006E20C8" w:rsidRDefault="005352EE" w:rsidP="006E20C8">
      <w:pPr>
        <w:tabs>
          <w:tab w:val="left" w:pos="2835"/>
          <w:tab w:val="left" w:pos="9072"/>
        </w:tabs>
        <w:ind w:left="340" w:right="340"/>
        <w:rPr>
          <w:rFonts w:ascii="Arial" w:hAnsi="Arial"/>
          <w:color w:val="000000"/>
          <w:sz w:val="18"/>
        </w:rPr>
      </w:pPr>
      <w:r>
        <w:rPr>
          <w:noProof/>
          <w:lang w:eastAsia="en-AU"/>
        </w:rPr>
        <mc:AlternateContent>
          <mc:Choice Requires="wps">
            <w:drawing>
              <wp:anchor distT="0" distB="0" distL="114300" distR="114300" simplePos="0" relativeHeight="251658752" behindDoc="0" locked="0" layoutInCell="1" allowOverlap="1" wp14:anchorId="5327F44F" wp14:editId="511A8996">
                <wp:simplePos x="0" y="0"/>
                <wp:positionH relativeFrom="column">
                  <wp:posOffset>6943090</wp:posOffset>
                </wp:positionH>
                <wp:positionV relativeFrom="paragraph">
                  <wp:posOffset>120650</wp:posOffset>
                </wp:positionV>
                <wp:extent cx="179705" cy="179705"/>
                <wp:effectExtent l="8890" t="12065" r="11430" b="8255"/>
                <wp:wrapNone/>
                <wp:docPr id="519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994B7" id="Rectangle 98" o:spid="_x0000_s1026" style="position:absolute;margin-left:546.7pt;margin-top:9.5pt;width:14.15pt;height:1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p>
    <w:p w14:paraId="76E97EBD" w14:textId="583E03ED" w:rsidR="006E20C8" w:rsidRDefault="005352EE" w:rsidP="006E20C8">
      <w:pPr>
        <w:tabs>
          <w:tab w:val="left" w:pos="2410"/>
          <w:tab w:val="left" w:pos="3828"/>
          <w:tab w:val="left" w:pos="6096"/>
          <w:tab w:val="left" w:pos="6946"/>
        </w:tabs>
        <w:ind w:left="340" w:right="340"/>
        <w:rPr>
          <w:rFonts w:ascii="Arial" w:hAnsi="Arial"/>
          <w:color w:val="000000"/>
          <w:sz w:val="18"/>
        </w:rPr>
      </w:pPr>
      <w:r>
        <w:rPr>
          <w:rFonts w:ascii="Arial" w:hAnsi="Arial"/>
          <w:noProof/>
          <w:color w:val="000000"/>
          <w:sz w:val="18"/>
          <w:lang w:eastAsia="en-AU"/>
        </w:rPr>
        <mc:AlternateContent>
          <mc:Choice Requires="wps">
            <w:drawing>
              <wp:anchor distT="0" distB="0" distL="114300" distR="114300" simplePos="0" relativeHeight="251662848" behindDoc="0" locked="0" layoutInCell="1" allowOverlap="1" wp14:anchorId="7317FFAA" wp14:editId="372A1383">
                <wp:simplePos x="0" y="0"/>
                <wp:positionH relativeFrom="column">
                  <wp:posOffset>6170295</wp:posOffset>
                </wp:positionH>
                <wp:positionV relativeFrom="paragraph">
                  <wp:posOffset>14605</wp:posOffset>
                </wp:positionV>
                <wp:extent cx="179705" cy="179705"/>
                <wp:effectExtent l="9525" t="5715" r="10795" b="5080"/>
                <wp:wrapNone/>
                <wp:docPr id="518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141D6" id="Rectangle 102" o:spid="_x0000_s1026" style="position:absolute;margin-left:485.85pt;margin-top:1.15pt;width:14.15pt;height:14.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661824" behindDoc="0" locked="0" layoutInCell="1" allowOverlap="1" wp14:anchorId="3ED456F0" wp14:editId="7F755B47">
                <wp:simplePos x="0" y="0"/>
                <wp:positionH relativeFrom="margin">
                  <wp:align>center</wp:align>
                </wp:positionH>
                <wp:positionV relativeFrom="paragraph">
                  <wp:posOffset>5715</wp:posOffset>
                </wp:positionV>
                <wp:extent cx="179705" cy="179705"/>
                <wp:effectExtent l="0" t="0" r="10795" b="10795"/>
                <wp:wrapNone/>
                <wp:docPr id="519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20625" id="Rectangle 101" o:spid="_x0000_s1026" style="position:absolute;margin-left:0;margin-top:.45pt;width:14.15pt;height:14.15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" filled="f" fillcolor="#9bc1ff" strokeweight=".5pt">
                <v:fill color2="#3f80cd" focus="100%" type="gradient">
                  <o:fill v:ext="view" type="gradientUnscaled"/>
                </v:fill>
                <v:shadow opacity="22938f" offset="0"/>
                <v:textbox inset=",7.2pt,,7.2pt"/>
                <w10:wrap anchorx="margin"/>
              </v:rect>
            </w:pict>
          </mc:Fallback>
        </mc:AlternateContent>
      </w:r>
      <w:r>
        <w:rPr>
          <w:noProof/>
          <w:lang w:eastAsia="en-AU"/>
        </w:rPr>
        <mc:AlternateContent>
          <mc:Choice Requires="wps">
            <w:drawing>
              <wp:anchor distT="0" distB="0" distL="114300" distR="114300" simplePos="0" relativeHeight="251659776" behindDoc="0" locked="0" layoutInCell="1" allowOverlap="1" wp14:anchorId="7AB80BB9" wp14:editId="166E4581">
                <wp:simplePos x="0" y="0"/>
                <wp:positionH relativeFrom="column">
                  <wp:posOffset>2092960</wp:posOffset>
                </wp:positionH>
                <wp:positionV relativeFrom="paragraph">
                  <wp:posOffset>3175</wp:posOffset>
                </wp:positionV>
                <wp:extent cx="179705" cy="179705"/>
                <wp:effectExtent l="6985" t="12065" r="13335" b="8255"/>
                <wp:wrapNone/>
                <wp:docPr id="518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5E635" id="Rectangle 99" o:spid="_x0000_s1026" style="position:absolute;margin-left:164.8pt;margin-top:.25pt;width:14.15pt;height:14.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" filled="f" fillcolor="#9bc1ff" strokeweight=".5pt">
                <v:fill color2="#3f80cd" focus="100%" type="gradient">
                  <o:fill v:ext="view" type="gradientUnscaled"/>
                </v:fill>
                <v:shadow opacity="22938f" offset="0"/>
                <v:textbox inset=",7.2pt,,7.2pt"/>
              </v:rect>
            </w:pict>
          </mc:Fallback>
        </mc:AlternateContent>
      </w:r>
      <w:r w:rsidR="006E20C8" w:rsidRPr="00BF37B7">
        <w:rPr>
          <w:rFonts w:ascii="Arial" w:hAnsi="Arial"/>
          <w:color w:val="000000"/>
          <w:sz w:val="22"/>
          <w:szCs w:val="32"/>
        </w:rPr>
        <w:t>Do you identify as:</w:t>
      </w:r>
      <w:r w:rsidR="00AC66A5">
        <w:rPr>
          <w:rFonts w:ascii="Arial" w:hAnsi="Arial"/>
          <w:color w:val="000000"/>
          <w:sz w:val="22"/>
          <w:szCs w:val="32"/>
        </w:rPr>
        <w:t xml:space="preserve">  </w:t>
      </w:r>
      <w:r w:rsidR="006E20C8" w:rsidRPr="00BF37B7">
        <w:rPr>
          <w:rFonts w:ascii="Arial" w:hAnsi="Arial"/>
          <w:color w:val="000000"/>
          <w:sz w:val="22"/>
          <w:szCs w:val="32"/>
        </w:rPr>
        <w:t>Aboriginal</w:t>
      </w:r>
      <w:r w:rsidR="00AC66A5">
        <w:rPr>
          <w:rFonts w:ascii="Arial" w:hAnsi="Arial"/>
          <w:color w:val="000000"/>
          <w:sz w:val="18"/>
        </w:rPr>
        <w:t xml:space="preserve">        </w:t>
      </w:r>
      <w:r w:rsidR="006E20C8" w:rsidRPr="00BF37B7">
        <w:rPr>
          <w:rFonts w:ascii="Arial" w:hAnsi="Arial"/>
          <w:color w:val="000000"/>
          <w:sz w:val="22"/>
          <w:szCs w:val="32"/>
        </w:rPr>
        <w:t>Torres Strait Islander</w:t>
      </w:r>
      <w:r w:rsidR="00AC66A5">
        <w:rPr>
          <w:rFonts w:ascii="Arial" w:hAnsi="Arial"/>
          <w:color w:val="000000"/>
          <w:sz w:val="18"/>
        </w:rPr>
        <w:tab/>
        <w:t xml:space="preserve"> </w:t>
      </w:r>
      <w:r w:rsidR="00AC66A5" w:rsidRPr="00AC66A5">
        <w:rPr>
          <w:rFonts w:ascii="Arial" w:hAnsi="Arial"/>
          <w:color w:val="000000"/>
          <w:sz w:val="22"/>
          <w:szCs w:val="22"/>
        </w:rPr>
        <w:t>Aboriginal</w:t>
      </w:r>
      <w:r w:rsidR="006E20C8" w:rsidRPr="00AC66A5">
        <w:rPr>
          <w:rFonts w:ascii="Arial" w:hAnsi="Arial"/>
          <w:color w:val="000000"/>
          <w:sz w:val="22"/>
          <w:szCs w:val="22"/>
        </w:rPr>
        <w:t xml:space="preserve"> a</w:t>
      </w:r>
      <w:r w:rsidR="00153806" w:rsidRPr="00AC66A5">
        <w:rPr>
          <w:rFonts w:ascii="Arial" w:hAnsi="Arial"/>
          <w:color w:val="000000"/>
          <w:sz w:val="22"/>
          <w:szCs w:val="22"/>
        </w:rPr>
        <w:t>nd</w:t>
      </w:r>
      <w:r w:rsidR="00153806" w:rsidRPr="00BF37B7">
        <w:rPr>
          <w:rFonts w:ascii="Arial" w:hAnsi="Arial"/>
          <w:color w:val="000000"/>
          <w:sz w:val="22"/>
          <w:szCs w:val="32"/>
        </w:rPr>
        <w:t xml:space="preserve"> Torres Strait Islander</w:t>
      </w:r>
      <w:r w:rsidR="00153806">
        <w:rPr>
          <w:rFonts w:ascii="Arial" w:hAnsi="Arial"/>
          <w:color w:val="000000"/>
          <w:sz w:val="18"/>
        </w:rPr>
        <w:t xml:space="preserve"> </w:t>
      </w:r>
      <w:r w:rsidR="00BF37B7">
        <w:rPr>
          <w:rFonts w:ascii="Arial" w:hAnsi="Arial"/>
          <w:color w:val="000000"/>
          <w:sz w:val="18"/>
        </w:rPr>
        <w:t xml:space="preserve">        </w:t>
      </w:r>
      <w:r w:rsidR="00153806" w:rsidRPr="00BF37B7">
        <w:rPr>
          <w:rFonts w:ascii="Arial" w:hAnsi="Arial"/>
          <w:color w:val="000000"/>
          <w:sz w:val="22"/>
          <w:szCs w:val="32"/>
        </w:rPr>
        <w:t>Neither</w:t>
      </w:r>
    </w:p>
    <w:p w14:paraId="76B01AA8" w14:textId="7072737C" w:rsidR="006E20C8" w:rsidRDefault="006E20C8" w:rsidP="006E20C8">
      <w:pPr>
        <w:tabs>
          <w:tab w:val="left" w:pos="3289"/>
          <w:tab w:val="left" w:pos="9072"/>
        </w:tabs>
        <w:ind w:left="340" w:right="340"/>
        <w:rPr>
          <w:rFonts w:ascii="Arial" w:hAnsi="Arial"/>
          <w:color w:val="000000"/>
          <w:sz w:val="18"/>
        </w:rPr>
      </w:pPr>
    </w:p>
    <w:p w14:paraId="3CAA52D7" w14:textId="6F63F1B6" w:rsidR="00BF37B7" w:rsidRDefault="006E20C8" w:rsidP="006E20C8">
      <w:pPr>
        <w:tabs>
          <w:tab w:val="left" w:pos="3289"/>
          <w:tab w:val="left" w:pos="9072"/>
          <w:tab w:val="left" w:pos="9540"/>
        </w:tabs>
        <w:ind w:left="340" w:right="340"/>
        <w:rPr>
          <w:rFonts w:ascii="Arial" w:hAnsi="Arial"/>
          <w:color w:val="000000"/>
          <w:sz w:val="22"/>
          <w:szCs w:val="32"/>
        </w:rPr>
      </w:pPr>
      <w:r w:rsidRPr="00BF37B7">
        <w:rPr>
          <w:rFonts w:ascii="Arial" w:hAnsi="Arial"/>
          <w:color w:val="000000"/>
          <w:sz w:val="22"/>
          <w:szCs w:val="32"/>
        </w:rPr>
        <w:t>Do you have a disability, illness or impairment where support and/or special arrangements are required?</w:t>
      </w:r>
    </w:p>
    <w:p w14:paraId="5CFBA4ED" w14:textId="5ABF79C2" w:rsidR="006E20C8" w:rsidRPr="00BF37B7" w:rsidRDefault="00270B4D" w:rsidP="006E20C8">
      <w:pPr>
        <w:tabs>
          <w:tab w:val="left" w:pos="3289"/>
          <w:tab w:val="left" w:pos="9072"/>
          <w:tab w:val="left" w:pos="9540"/>
        </w:tabs>
        <w:ind w:left="340" w:right="340"/>
        <w:rPr>
          <w:rFonts w:ascii="Arial" w:hAnsi="Arial"/>
          <w:color w:val="000000"/>
          <w:sz w:val="22"/>
          <w:szCs w:val="32"/>
        </w:rPr>
      </w:pPr>
      <w:r w:rsidRPr="00BF37B7">
        <w:rPr>
          <w:noProof/>
          <w:sz w:val="32"/>
          <w:szCs w:val="32"/>
          <w:lang w:eastAsia="en-AU"/>
        </w:rPr>
        <mc:AlternateContent>
          <mc:Choice Requires="wps">
            <w:drawing>
              <wp:anchor distT="0" distB="0" distL="114300" distR="114300" simplePos="0" relativeHeight="251660800" behindDoc="0" locked="0" layoutInCell="1" allowOverlap="1" wp14:anchorId="740EA51D" wp14:editId="1A2C4B9C">
                <wp:simplePos x="0" y="0"/>
                <wp:positionH relativeFrom="column">
                  <wp:posOffset>1321435</wp:posOffset>
                </wp:positionH>
                <wp:positionV relativeFrom="paragraph">
                  <wp:posOffset>12700</wp:posOffset>
                </wp:positionV>
                <wp:extent cx="179705" cy="179705"/>
                <wp:effectExtent l="10795" t="5715" r="9525" b="5080"/>
                <wp:wrapNone/>
                <wp:docPr id="518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61B7F" id="Rectangle 100" o:spid="_x0000_s1026" style="position:absolute;margin-left:104.05pt;margin-top:1pt;width:14.1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Pr="00BF37B7">
        <w:rPr>
          <w:rFonts w:ascii="Arial" w:hAnsi="Arial"/>
          <w:noProof/>
          <w:color w:val="000000"/>
          <w:sz w:val="22"/>
          <w:szCs w:val="32"/>
          <w:lang w:eastAsia="en-AU"/>
        </w:rPr>
        <mc:AlternateContent>
          <mc:Choice Requires="wps">
            <w:drawing>
              <wp:anchor distT="0" distB="0" distL="114300" distR="114300" simplePos="0" relativeHeight="251667968" behindDoc="0" locked="0" layoutInCell="1" allowOverlap="1" wp14:anchorId="01A6B8DD" wp14:editId="2A5F6704">
                <wp:simplePos x="0" y="0"/>
                <wp:positionH relativeFrom="column">
                  <wp:posOffset>657225</wp:posOffset>
                </wp:positionH>
                <wp:positionV relativeFrom="paragraph">
                  <wp:posOffset>8255</wp:posOffset>
                </wp:positionV>
                <wp:extent cx="179705" cy="179705"/>
                <wp:effectExtent l="11430" t="5715" r="8890" b="5080"/>
                <wp:wrapNone/>
                <wp:docPr id="518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B4C6F" id="Rectangle 107" o:spid="_x0000_s1026" style="position:absolute;margin-left:51.75pt;margin-top:.65pt;width:14.15pt;height:14.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" filled="f" fillcolor="#9bc1ff" strokeweight=".5pt">
                <v:fill color2="#3f80cd" focus="100%" type="gradient">
                  <o:fill v:ext="view" type="gradientUnscaled"/>
                </v:fill>
                <v:shadow opacity="22938f" offset="0"/>
                <v:textbox inset=",7.2pt,,7.2pt"/>
              </v:rect>
            </w:pict>
          </mc:Fallback>
        </mc:AlternateContent>
      </w:r>
      <w:r w:rsidR="00BF37B7">
        <w:rPr>
          <w:rFonts w:ascii="Arial" w:hAnsi="Arial"/>
          <w:color w:val="000000"/>
          <w:sz w:val="22"/>
          <w:szCs w:val="32"/>
        </w:rPr>
        <w:t xml:space="preserve">     No</w:t>
      </w:r>
      <w:r w:rsidR="00BF37B7">
        <w:rPr>
          <w:rFonts w:ascii="Arial" w:hAnsi="Arial"/>
          <w:color w:val="000000"/>
          <w:sz w:val="18"/>
        </w:rPr>
        <w:t xml:space="preserve">             </w:t>
      </w:r>
      <w:r w:rsidR="006E20C8" w:rsidRPr="00BF37B7">
        <w:rPr>
          <w:rFonts w:ascii="Arial" w:hAnsi="Arial"/>
          <w:color w:val="000000"/>
          <w:sz w:val="22"/>
          <w:szCs w:val="32"/>
        </w:rPr>
        <w:t>Yes</w:t>
      </w:r>
    </w:p>
    <w:p w14:paraId="3CF308B7" w14:textId="67DA315F" w:rsidR="006E20C8" w:rsidRPr="00BF37B7" w:rsidRDefault="005352EE" w:rsidP="003A5835">
      <w:pPr>
        <w:tabs>
          <w:tab w:val="left" w:pos="3289"/>
          <w:tab w:val="left" w:pos="9072"/>
        </w:tabs>
        <w:ind w:left="340" w:right="340"/>
        <w:rPr>
          <w:rFonts w:ascii="Arial" w:hAnsi="Arial"/>
          <w:color w:val="000000"/>
          <w:sz w:val="22"/>
          <w:szCs w:val="32"/>
        </w:rPr>
      </w:pPr>
      <w:r>
        <w:rPr>
          <w:rFonts w:ascii="Arial" w:hAnsi="Arial"/>
          <w:noProof/>
          <w:color w:val="000000"/>
          <w:sz w:val="18"/>
          <w:lang w:eastAsia="en-AU"/>
        </w:rPr>
        <mc:AlternateContent>
          <mc:Choice Requires="wps">
            <w:drawing>
              <wp:anchor distT="0" distB="0" distL="114300" distR="114300" simplePos="0" relativeHeight="251668992" behindDoc="0" locked="0" layoutInCell="1" allowOverlap="1" wp14:anchorId="70E13787" wp14:editId="130CE320">
                <wp:simplePos x="0" y="0"/>
                <wp:positionH relativeFrom="column">
                  <wp:posOffset>3576955</wp:posOffset>
                </wp:positionH>
                <wp:positionV relativeFrom="paragraph">
                  <wp:posOffset>140335</wp:posOffset>
                </wp:positionV>
                <wp:extent cx="179705" cy="179705"/>
                <wp:effectExtent l="12700" t="7620" r="7620" b="12700"/>
                <wp:wrapNone/>
                <wp:docPr id="518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4D63E" id="Rectangle 108" o:spid="_x0000_s1026" style="position:absolute;margin-left:281.65pt;margin-top:11.05pt;width:14.15pt;height:14.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270B4D" w:rsidRPr="00B229F2">
        <w:rPr>
          <w:rFonts w:ascii="Arial" w:hAnsi="Arial"/>
          <w:noProof/>
          <w:color w:val="000000"/>
          <w:sz w:val="18"/>
        </w:rPr>
        <mc:AlternateContent>
          <mc:Choice Requires="wps">
            <w:drawing>
              <wp:anchor distT="0" distB="0" distL="114300" distR="114300" simplePos="0" relativeHeight="251666944" behindDoc="0" locked="0" layoutInCell="1" allowOverlap="1" wp14:anchorId="0B1C344D" wp14:editId="638C3F2E">
                <wp:simplePos x="0" y="0"/>
                <wp:positionH relativeFrom="column">
                  <wp:posOffset>2997835</wp:posOffset>
                </wp:positionH>
                <wp:positionV relativeFrom="paragraph">
                  <wp:posOffset>147955</wp:posOffset>
                </wp:positionV>
                <wp:extent cx="179705" cy="179705"/>
                <wp:effectExtent l="13970" t="7620" r="6350" b="12700"/>
                <wp:wrapNone/>
                <wp:docPr id="518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2154A" id="Rectangle 106" o:spid="_x0000_s1026" style="position:absolute;margin-left:236.05pt;margin-top:11.65pt;width:14.15pt;height:14.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BF37B7">
        <w:rPr>
          <w:rFonts w:ascii="Arial" w:hAnsi="Arial"/>
          <w:color w:val="000000"/>
          <w:sz w:val="18"/>
        </w:rPr>
        <w:t xml:space="preserve">        </w:t>
      </w:r>
    </w:p>
    <w:p w14:paraId="52A22E8B" w14:textId="048199D7" w:rsidR="006E20C8" w:rsidRPr="00BF37B7" w:rsidRDefault="006E20C8" w:rsidP="003A5835">
      <w:pPr>
        <w:tabs>
          <w:tab w:val="left" w:pos="3289"/>
          <w:tab w:val="left" w:pos="4111"/>
        </w:tabs>
        <w:ind w:left="340" w:right="340"/>
        <w:rPr>
          <w:rFonts w:ascii="Arial" w:hAnsi="Arial"/>
          <w:b/>
          <w:color w:val="000000"/>
        </w:rPr>
      </w:pPr>
      <w:r w:rsidRPr="00BF37B7">
        <w:rPr>
          <w:rFonts w:ascii="Arial" w:hAnsi="Arial"/>
          <w:color w:val="000000"/>
          <w:sz w:val="22"/>
          <w:szCs w:val="32"/>
        </w:rPr>
        <w:t>Is the aggrieved under 18 years of age?</w:t>
      </w:r>
      <w:r w:rsidRPr="00BF37B7">
        <w:rPr>
          <w:rFonts w:ascii="Arial" w:hAnsi="Arial"/>
          <w:color w:val="000000"/>
          <w:sz w:val="22"/>
          <w:szCs w:val="32"/>
        </w:rPr>
        <w:tab/>
      </w:r>
      <w:r w:rsidR="005352EE">
        <w:rPr>
          <w:rFonts w:ascii="Arial" w:hAnsi="Arial"/>
          <w:color w:val="000000"/>
          <w:sz w:val="22"/>
          <w:szCs w:val="32"/>
        </w:rPr>
        <w:t xml:space="preserve"> </w:t>
      </w:r>
      <w:r w:rsidRPr="00BF37B7">
        <w:rPr>
          <w:rFonts w:ascii="Arial" w:hAnsi="Arial"/>
          <w:color w:val="000000"/>
          <w:sz w:val="22"/>
          <w:szCs w:val="32"/>
        </w:rPr>
        <w:t>No</w:t>
      </w:r>
      <w:r>
        <w:rPr>
          <w:rFonts w:ascii="Arial" w:hAnsi="Arial"/>
          <w:color w:val="000000"/>
          <w:sz w:val="18"/>
        </w:rPr>
        <w:tab/>
      </w:r>
      <w:r w:rsidR="00BF37B7">
        <w:rPr>
          <w:rFonts w:ascii="Arial" w:hAnsi="Arial"/>
          <w:color w:val="000000"/>
          <w:sz w:val="18"/>
        </w:rPr>
        <w:t xml:space="preserve">   </w:t>
      </w:r>
      <w:r w:rsidRPr="00BF37B7">
        <w:rPr>
          <w:rFonts w:ascii="Arial" w:hAnsi="Arial"/>
          <w:color w:val="000000"/>
          <w:sz w:val="22"/>
          <w:szCs w:val="32"/>
        </w:rPr>
        <w:t>Yes</w:t>
      </w:r>
      <w:r w:rsidRPr="00BF37B7">
        <w:rPr>
          <w:rFonts w:ascii="Arial" w:hAnsi="Arial"/>
          <w:b/>
          <w:color w:val="000000"/>
        </w:rPr>
        <w:tab/>
      </w:r>
    </w:p>
    <w:p w14:paraId="32E07113" w14:textId="77777777" w:rsidR="006E20C8" w:rsidRPr="00BF37B7" w:rsidRDefault="006E20C8" w:rsidP="003A5835">
      <w:pPr>
        <w:tabs>
          <w:tab w:val="left" w:pos="3289"/>
          <w:tab w:val="left" w:pos="4111"/>
        </w:tabs>
        <w:ind w:left="340" w:right="340"/>
        <w:rPr>
          <w:rFonts w:ascii="Arial" w:hAnsi="Arial"/>
          <w:color w:val="000000"/>
          <w:sz w:val="22"/>
          <w:szCs w:val="32"/>
        </w:rPr>
      </w:pPr>
      <w:r w:rsidRPr="00BF37B7">
        <w:rPr>
          <w:rFonts w:ascii="Arial" w:hAnsi="Arial"/>
          <w:color w:val="000000"/>
          <w:sz w:val="22"/>
          <w:szCs w:val="32"/>
        </w:rPr>
        <w:t>Please supply the details of a parent as all documents must be given to the parent of the aggrieved unless the court orders otherwise.</w:t>
      </w:r>
    </w:p>
    <w:p w14:paraId="675EB2ED" w14:textId="18321EEC" w:rsidR="006E20C8" w:rsidRPr="00BF37B7" w:rsidRDefault="006E20C8" w:rsidP="003A5835">
      <w:pPr>
        <w:tabs>
          <w:tab w:val="left" w:pos="3289"/>
          <w:tab w:val="left" w:pos="4111"/>
        </w:tabs>
        <w:ind w:left="340" w:right="340"/>
        <w:rPr>
          <w:rFonts w:ascii="Arial" w:hAnsi="Arial"/>
          <w:color w:val="000000"/>
          <w:sz w:val="22"/>
          <w:szCs w:val="32"/>
        </w:rPr>
      </w:pPr>
      <w:r w:rsidRPr="00BF37B7">
        <w:rPr>
          <w:rFonts w:ascii="Arial" w:hAnsi="Arial"/>
          <w:color w:val="000000"/>
          <w:sz w:val="22"/>
          <w:szCs w:val="32"/>
        </w:rPr>
        <w:t>Parent</w:t>
      </w:r>
      <w:r w:rsidR="00C92F56" w:rsidRPr="00BF37B7">
        <w:rPr>
          <w:rFonts w:ascii="Arial" w:hAnsi="Arial"/>
          <w:color w:val="000000"/>
          <w:sz w:val="22"/>
          <w:szCs w:val="32"/>
        </w:rPr>
        <w:t>’</w:t>
      </w:r>
      <w:r w:rsidRPr="00BF37B7">
        <w:rPr>
          <w:rFonts w:ascii="Arial" w:hAnsi="Arial"/>
          <w:color w:val="000000"/>
          <w:sz w:val="22"/>
          <w:szCs w:val="32"/>
        </w:rPr>
        <w:t>s Name</w:t>
      </w:r>
    </w:p>
    <w:p w14:paraId="370323D0" w14:textId="187B3E72" w:rsidR="006E20C8" w:rsidRDefault="001B232C" w:rsidP="003A5835">
      <w:pPr>
        <w:tabs>
          <w:tab w:val="left" w:pos="3289"/>
          <w:tab w:val="left" w:pos="4111"/>
        </w:tabs>
        <w:ind w:left="340" w:right="340"/>
        <w:rPr>
          <w:rFonts w:ascii="Arial" w:hAnsi="Arial"/>
          <w:b/>
          <w:color w:val="000000"/>
          <w:sz w:val="20"/>
          <w:szCs w:val="20"/>
        </w:rPr>
      </w:pPr>
      <w:r w:rsidRPr="00956EC2">
        <w:rPr>
          <w:noProof/>
          <w:sz w:val="22"/>
          <w:szCs w:val="22"/>
        </w:rPr>
        <mc:AlternateContent>
          <mc:Choice Requires="wps">
            <w:drawing>
              <wp:anchor distT="0" distB="0" distL="114300" distR="114300" simplePos="0" relativeHeight="251762176" behindDoc="0" locked="0" layoutInCell="1" allowOverlap="1" wp14:anchorId="2368E656" wp14:editId="4B174AB2">
                <wp:simplePos x="0" y="0"/>
                <wp:positionH relativeFrom="margin">
                  <wp:align>center</wp:align>
                </wp:positionH>
                <wp:positionV relativeFrom="paragraph">
                  <wp:posOffset>34681</wp:posOffset>
                </wp:positionV>
                <wp:extent cx="7030185" cy="243205"/>
                <wp:effectExtent l="0" t="0" r="18415" b="23495"/>
                <wp:wrapNone/>
                <wp:docPr id="411807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0185" cy="243205"/>
                        </a:xfrm>
                        <a:prstGeom prst="rect">
                          <a:avLst/>
                        </a:prstGeom>
                        <a:solidFill>
                          <a:srgbClr val="FFFFFF"/>
                        </a:solidFill>
                        <a:ln w="6350" algn="ctr">
                          <a:solidFill>
                            <a:srgbClr val="000000"/>
                          </a:solidFill>
                          <a:miter lim="800000"/>
                          <a:headEnd/>
                          <a:tailEnd/>
                        </a:ln>
                      </wps:spPr>
                      <wps:txbx>
                        <w:txbxContent>
                          <w:p w14:paraId="472E27E5"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368E656" id="_x0000_s1035" style="position:absolute;left:0;text-align:left;margin-left:0;margin-top:2.75pt;width:553.55pt;height:19.15pt;z-index:251762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" strokeweight=".5pt">
                <v:textbox>
                  <w:txbxContent>
                    <w:p w14:paraId="472E27E5" w14:textId="77777777" w:rsidR="001B232C" w:rsidRPr="004A5106" w:rsidRDefault="001B232C" w:rsidP="001B232C">
                      <w:pPr>
                        <w:rPr>
                          <w:rFonts w:ascii="Arial" w:hAnsi="Arial" w:cs="Arial"/>
                          <w:sz w:val="22"/>
                          <w:szCs w:val="22"/>
                        </w:rPr>
                      </w:pPr>
                    </w:p>
                  </w:txbxContent>
                </v:textbox>
                <w10:wrap anchorx="margin"/>
              </v:rect>
            </w:pict>
          </mc:Fallback>
        </mc:AlternateContent>
      </w:r>
    </w:p>
    <w:p w14:paraId="0E81A3C1" w14:textId="78881ADB" w:rsidR="006E20C8" w:rsidRDefault="006E20C8" w:rsidP="003A5835">
      <w:pPr>
        <w:ind w:firstLine="340"/>
        <w:rPr>
          <w:rFonts w:ascii="Arial" w:hAnsi="Arial"/>
          <w:b/>
          <w:color w:val="000000"/>
          <w:sz w:val="20"/>
          <w:szCs w:val="20"/>
        </w:rPr>
      </w:pPr>
    </w:p>
    <w:p w14:paraId="1E73D7A4" w14:textId="0BED00D6" w:rsidR="006E20C8" w:rsidRPr="00BF37B7" w:rsidRDefault="006E20C8" w:rsidP="003A5835">
      <w:pPr>
        <w:ind w:firstLine="340"/>
        <w:rPr>
          <w:rFonts w:ascii="Arial" w:hAnsi="Arial"/>
          <w:color w:val="000000"/>
          <w:sz w:val="22"/>
          <w:szCs w:val="32"/>
        </w:rPr>
      </w:pPr>
      <w:r w:rsidRPr="00BF37B7">
        <w:rPr>
          <w:rFonts w:ascii="Arial" w:hAnsi="Arial"/>
          <w:color w:val="000000"/>
          <w:sz w:val="22"/>
          <w:szCs w:val="32"/>
        </w:rPr>
        <w:t>Parent</w:t>
      </w:r>
      <w:r w:rsidR="00C92F56" w:rsidRPr="00BF37B7">
        <w:rPr>
          <w:rFonts w:ascii="Arial" w:hAnsi="Arial"/>
          <w:color w:val="000000"/>
          <w:sz w:val="22"/>
          <w:szCs w:val="32"/>
        </w:rPr>
        <w:t>’</w:t>
      </w:r>
      <w:r w:rsidRPr="00BF37B7">
        <w:rPr>
          <w:rFonts w:ascii="Arial" w:hAnsi="Arial"/>
          <w:color w:val="000000"/>
          <w:sz w:val="22"/>
          <w:szCs w:val="32"/>
        </w:rPr>
        <w:t>s Address</w:t>
      </w:r>
    </w:p>
    <w:p w14:paraId="5D246EB7" w14:textId="1E45BF4D" w:rsidR="006E20C8" w:rsidRDefault="001B232C" w:rsidP="003A5835">
      <w:pPr>
        <w:ind w:firstLine="340"/>
        <w:rPr>
          <w:rFonts w:ascii="Arial" w:hAnsi="Arial"/>
          <w:b/>
          <w:color w:val="000000"/>
          <w:sz w:val="20"/>
          <w:szCs w:val="20"/>
        </w:rPr>
      </w:pPr>
      <w:r w:rsidRPr="00956EC2">
        <w:rPr>
          <w:noProof/>
          <w:sz w:val="22"/>
          <w:szCs w:val="22"/>
        </w:rPr>
        <mc:AlternateContent>
          <mc:Choice Requires="wps">
            <w:drawing>
              <wp:anchor distT="0" distB="0" distL="114300" distR="114300" simplePos="0" relativeHeight="251764224" behindDoc="0" locked="0" layoutInCell="1" allowOverlap="1" wp14:anchorId="2C78CB53" wp14:editId="2C88F45C">
                <wp:simplePos x="0" y="0"/>
                <wp:positionH relativeFrom="margin">
                  <wp:align>center</wp:align>
                </wp:positionH>
                <wp:positionV relativeFrom="paragraph">
                  <wp:posOffset>11723</wp:posOffset>
                </wp:positionV>
                <wp:extent cx="7030185" cy="243205"/>
                <wp:effectExtent l="0" t="0" r="18415" b="23495"/>
                <wp:wrapNone/>
                <wp:docPr id="4516427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0185" cy="243205"/>
                        </a:xfrm>
                        <a:prstGeom prst="rect">
                          <a:avLst/>
                        </a:prstGeom>
                        <a:solidFill>
                          <a:srgbClr val="FFFFFF"/>
                        </a:solidFill>
                        <a:ln w="6350" algn="ctr">
                          <a:solidFill>
                            <a:srgbClr val="000000"/>
                          </a:solidFill>
                          <a:miter lim="800000"/>
                          <a:headEnd/>
                          <a:tailEnd/>
                        </a:ln>
                      </wps:spPr>
                      <wps:txbx>
                        <w:txbxContent>
                          <w:p w14:paraId="3114A803"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C78CB53" id="_x0000_s1036" style="position:absolute;left:0;text-align:left;margin-left:0;margin-top:.9pt;width:553.55pt;height:19.15pt;z-index:251764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" strokeweight=".5pt">
                <v:textbox>
                  <w:txbxContent>
                    <w:p w14:paraId="3114A803" w14:textId="77777777" w:rsidR="001B232C" w:rsidRPr="004A5106" w:rsidRDefault="001B232C" w:rsidP="001B232C">
                      <w:pPr>
                        <w:rPr>
                          <w:rFonts w:ascii="Arial" w:hAnsi="Arial" w:cs="Arial"/>
                          <w:sz w:val="22"/>
                          <w:szCs w:val="22"/>
                        </w:rPr>
                      </w:pPr>
                    </w:p>
                  </w:txbxContent>
                </v:textbox>
                <w10:wrap anchorx="margin"/>
              </v:rect>
            </w:pict>
          </mc:Fallback>
        </mc:AlternateContent>
      </w:r>
    </w:p>
    <w:p w14:paraId="59B84EE7" w14:textId="77777777" w:rsidR="006E20C8" w:rsidRDefault="006E20C8" w:rsidP="003A5835">
      <w:pPr>
        <w:ind w:firstLine="340"/>
        <w:rPr>
          <w:rFonts w:ascii="Arial" w:hAnsi="Arial"/>
          <w:b/>
          <w:color w:val="000000"/>
          <w:sz w:val="20"/>
          <w:szCs w:val="20"/>
        </w:rPr>
      </w:pPr>
    </w:p>
    <w:p w14:paraId="0EB7C764" w14:textId="590ED0CB" w:rsidR="00777F27" w:rsidRDefault="00B07E4A" w:rsidP="00777F27">
      <w:pPr>
        <w:tabs>
          <w:tab w:val="left" w:pos="9781"/>
        </w:tabs>
        <w:spacing w:after="120"/>
        <w:ind w:left="340" w:right="340"/>
        <w:rPr>
          <w:rFonts w:ascii="Arial" w:hAnsi="Arial"/>
          <w:b/>
          <w:color w:val="000000"/>
        </w:rPr>
      </w:pPr>
      <w:r>
        <w:rPr>
          <w:noProof/>
          <w:lang w:eastAsia="en-AU"/>
        </w:rPr>
        <mc:AlternateContent>
          <mc:Choice Requires="wps">
            <w:drawing>
              <wp:anchor distT="0" distB="0" distL="114300" distR="114300" simplePos="0" relativeHeight="251674112" behindDoc="0" locked="0" layoutInCell="1" allowOverlap="1" wp14:anchorId="5A8EC773" wp14:editId="7454174D">
                <wp:simplePos x="0" y="0"/>
                <wp:positionH relativeFrom="column">
                  <wp:posOffset>1969135</wp:posOffset>
                </wp:positionH>
                <wp:positionV relativeFrom="paragraph">
                  <wp:posOffset>100965</wp:posOffset>
                </wp:positionV>
                <wp:extent cx="5257800" cy="0"/>
                <wp:effectExtent l="16510" t="20320" r="21590" b="17780"/>
                <wp:wrapNone/>
                <wp:docPr id="518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515EFA" id="Line 114"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05pt,7.95pt" to="569.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" strokeweight="2pt">
                <v:shadow opacity="22938f" offset="0"/>
              </v:line>
            </w:pict>
          </mc:Fallback>
        </mc:AlternateContent>
      </w:r>
      <w:r w:rsidR="00777F27">
        <w:rPr>
          <w:rFonts w:ascii="Arial" w:hAnsi="Arial"/>
          <w:b/>
          <w:color w:val="000000"/>
        </w:rPr>
        <w:t>2.  Respondent</w:t>
      </w:r>
      <w:r w:rsidR="00054AAB">
        <w:rPr>
          <w:rFonts w:ascii="Arial" w:hAnsi="Arial"/>
          <w:b/>
          <w:color w:val="000000"/>
        </w:rPr>
        <w:t>’</w:t>
      </w:r>
      <w:r w:rsidR="00777F27">
        <w:rPr>
          <w:rFonts w:ascii="Arial" w:hAnsi="Arial"/>
          <w:b/>
          <w:color w:val="000000"/>
        </w:rPr>
        <w:t xml:space="preserve">s Details </w:t>
      </w:r>
    </w:p>
    <w:p w14:paraId="6702C70F" w14:textId="77777777" w:rsidR="001B232C" w:rsidRPr="00956EC2" w:rsidRDefault="001B232C" w:rsidP="001B232C">
      <w:pPr>
        <w:ind w:firstLine="340"/>
        <w:rPr>
          <w:rFonts w:ascii="Arial" w:hAnsi="Arial" w:cs="Arial"/>
          <w:sz w:val="22"/>
          <w:szCs w:val="22"/>
        </w:rPr>
      </w:pPr>
      <w:r w:rsidRPr="00956EC2">
        <w:rPr>
          <w:rFonts w:ascii="Arial" w:hAnsi="Arial" w:cs="Arial"/>
          <w:sz w:val="22"/>
          <w:szCs w:val="22"/>
        </w:rPr>
        <w:t>Given Name</w:t>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t>Family Name</w:t>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t>Date of Birth</w:t>
      </w:r>
      <w:r w:rsidRPr="00956EC2">
        <w:rPr>
          <w:rFonts w:ascii="Arial" w:hAnsi="Arial" w:cs="Arial"/>
          <w:sz w:val="22"/>
          <w:szCs w:val="22"/>
        </w:rPr>
        <w:tab/>
      </w:r>
      <w:r w:rsidRPr="00956EC2">
        <w:rPr>
          <w:rFonts w:ascii="Arial" w:hAnsi="Arial" w:cs="Arial"/>
          <w:sz w:val="22"/>
          <w:szCs w:val="22"/>
        </w:rPr>
        <w:tab/>
        <w:t>Gender</w:t>
      </w:r>
    </w:p>
    <w:p w14:paraId="709B6C3A" w14:textId="77777777" w:rsidR="001B232C" w:rsidRPr="0035354C" w:rsidRDefault="001B232C" w:rsidP="001B232C">
      <w:pPr>
        <w:rPr>
          <w:rFonts w:ascii="Arial" w:hAnsi="Arial" w:cs="Arial"/>
          <w:sz w:val="20"/>
          <w:szCs w:val="20"/>
        </w:rPr>
      </w:pPr>
      <w:r>
        <w:rPr>
          <w:noProof/>
          <w:sz w:val="20"/>
          <w:szCs w:val="20"/>
          <w:lang w:eastAsia="en-AU"/>
        </w:rPr>
        <mc:AlternateContent>
          <mc:Choice Requires="wps">
            <w:drawing>
              <wp:anchor distT="0" distB="0" distL="114300" distR="114300" simplePos="0" relativeHeight="251773440" behindDoc="0" locked="0" layoutInCell="1" allowOverlap="1" wp14:anchorId="470956FF" wp14:editId="4C5B53CC">
                <wp:simplePos x="0" y="0"/>
                <wp:positionH relativeFrom="column">
                  <wp:posOffset>6304280</wp:posOffset>
                </wp:positionH>
                <wp:positionV relativeFrom="paragraph">
                  <wp:posOffset>17780</wp:posOffset>
                </wp:positionV>
                <wp:extent cx="937895" cy="243205"/>
                <wp:effectExtent l="0" t="0" r="14605" b="23495"/>
                <wp:wrapNone/>
                <wp:docPr id="518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243205"/>
                        </a:xfrm>
                        <a:prstGeom prst="rect">
                          <a:avLst/>
                        </a:prstGeom>
                        <a:solidFill>
                          <a:srgbClr val="FFFFFF"/>
                        </a:solidFill>
                        <a:ln w="6350" algn="ctr">
                          <a:solidFill>
                            <a:srgbClr val="000000"/>
                          </a:solidFill>
                          <a:miter lim="800000"/>
                          <a:headEnd/>
                          <a:tailEnd/>
                        </a:ln>
                      </wps:spPr>
                      <wps:txbx>
                        <w:txbxContent>
                          <w:p w14:paraId="05F8CAFA"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70956FF" id="_x0000_s1037" style="position:absolute;margin-left:496.4pt;margin-top:1.4pt;width:73.85pt;height:19.1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" strokeweight=".5pt">
                <v:textbox>
                  <w:txbxContent>
                    <w:p w14:paraId="05F8CAFA" w14:textId="77777777" w:rsidR="001B232C" w:rsidRPr="004A5106" w:rsidRDefault="001B232C" w:rsidP="001B232C">
                      <w:pPr>
                        <w:rPr>
                          <w:rFonts w:ascii="Arial" w:hAnsi="Arial" w:cs="Arial"/>
                          <w:sz w:val="22"/>
                          <w:szCs w:val="22"/>
                        </w:rPr>
                      </w:pPr>
                    </w:p>
                  </w:txbxContent>
                </v:textbox>
              </v:rect>
            </w:pict>
          </mc:Fallback>
        </mc:AlternateContent>
      </w:r>
      <w:r w:rsidRPr="0035354C">
        <w:rPr>
          <w:noProof/>
          <w:sz w:val="20"/>
          <w:szCs w:val="20"/>
        </w:rPr>
        <mc:AlternateContent>
          <mc:Choice Requires="wps">
            <w:drawing>
              <wp:anchor distT="0" distB="0" distL="114300" distR="114300" simplePos="0" relativeHeight="251766272" behindDoc="0" locked="0" layoutInCell="1" allowOverlap="1" wp14:anchorId="66AA86CF" wp14:editId="37029AE7">
                <wp:simplePos x="0" y="0"/>
                <wp:positionH relativeFrom="column">
                  <wp:posOffset>212090</wp:posOffset>
                </wp:positionH>
                <wp:positionV relativeFrom="paragraph">
                  <wp:posOffset>17780</wp:posOffset>
                </wp:positionV>
                <wp:extent cx="1983105" cy="243205"/>
                <wp:effectExtent l="0" t="0" r="17145" b="23495"/>
                <wp:wrapNone/>
                <wp:docPr id="517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03DA9C35"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6AA86CF" id="_x0000_s1038" style="position:absolute;margin-left:16.7pt;margin-top:1.4pt;width:156.15pt;height:19.1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iqGwIAADY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" strokeweight=".5pt">
                <v:textbox>
                  <w:txbxContent>
                    <w:p w14:paraId="03DA9C35" w14:textId="77777777" w:rsidR="001B232C" w:rsidRPr="004A5106" w:rsidRDefault="001B232C" w:rsidP="001B232C">
                      <w:pPr>
                        <w:rPr>
                          <w:rFonts w:ascii="Arial" w:hAnsi="Arial" w:cs="Arial"/>
                          <w:sz w:val="22"/>
                          <w:szCs w:val="22"/>
                        </w:rPr>
                      </w:pPr>
                    </w:p>
                  </w:txbxContent>
                </v:textbox>
              </v:rect>
            </w:pict>
          </mc:Fallback>
        </mc:AlternateContent>
      </w:r>
      <w:r w:rsidRPr="0035354C">
        <w:rPr>
          <w:noProof/>
          <w:sz w:val="20"/>
          <w:szCs w:val="20"/>
        </w:rPr>
        <mc:AlternateContent>
          <mc:Choice Requires="wps">
            <w:drawing>
              <wp:anchor distT="0" distB="0" distL="114300" distR="114300" simplePos="0" relativeHeight="251769344" behindDoc="0" locked="0" layoutInCell="1" allowOverlap="1" wp14:anchorId="79FD5260" wp14:editId="064E3180">
                <wp:simplePos x="0" y="0"/>
                <wp:positionH relativeFrom="column">
                  <wp:posOffset>2733040</wp:posOffset>
                </wp:positionH>
                <wp:positionV relativeFrom="paragraph">
                  <wp:posOffset>17780</wp:posOffset>
                </wp:positionV>
                <wp:extent cx="1983105" cy="243205"/>
                <wp:effectExtent l="0" t="0" r="17145" b="23495"/>
                <wp:wrapNone/>
                <wp:docPr id="517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4ED16A23"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79FD5260" id="_x0000_s1039" style="position:absolute;margin-left:215.2pt;margin-top:1.4pt;width:156.15pt;height:19.1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uVGwIAADY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" strokeweight=".5pt">
                <v:textbox>
                  <w:txbxContent>
                    <w:p w14:paraId="4ED16A23" w14:textId="77777777" w:rsidR="001B232C" w:rsidRPr="004A5106" w:rsidRDefault="001B232C" w:rsidP="001B232C">
                      <w:pPr>
                        <w:rPr>
                          <w:rFonts w:ascii="Arial" w:hAnsi="Arial" w:cs="Arial"/>
                          <w:sz w:val="22"/>
                          <w:szCs w:val="22"/>
                        </w:rPr>
                      </w:pPr>
                    </w:p>
                  </w:txbxContent>
                </v:textbox>
              </v:rect>
            </w:pict>
          </mc:Fallback>
        </mc:AlternateContent>
      </w:r>
      <w:r w:rsidRPr="0035354C">
        <w:rPr>
          <w:noProof/>
          <w:sz w:val="20"/>
          <w:szCs w:val="20"/>
        </w:rPr>
        <mc:AlternateContent>
          <mc:Choice Requires="wps">
            <w:drawing>
              <wp:anchor distT="0" distB="0" distL="114300" distR="114300" simplePos="0" relativeHeight="251767296" behindDoc="0" locked="0" layoutInCell="1" allowOverlap="1" wp14:anchorId="00CDC276" wp14:editId="70A9DCDD">
                <wp:simplePos x="0" y="0"/>
                <wp:positionH relativeFrom="column">
                  <wp:posOffset>5059045</wp:posOffset>
                </wp:positionH>
                <wp:positionV relativeFrom="paragraph">
                  <wp:posOffset>17780</wp:posOffset>
                </wp:positionV>
                <wp:extent cx="884555" cy="243205"/>
                <wp:effectExtent l="0" t="0" r="10795" b="23495"/>
                <wp:wrapNone/>
                <wp:docPr id="517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243205"/>
                        </a:xfrm>
                        <a:prstGeom prst="rect">
                          <a:avLst/>
                        </a:prstGeom>
                        <a:solidFill>
                          <a:srgbClr val="FFFFFF"/>
                        </a:solidFill>
                        <a:ln w="6350" algn="ctr">
                          <a:solidFill>
                            <a:srgbClr val="000000"/>
                          </a:solidFill>
                          <a:miter lim="800000"/>
                          <a:headEnd/>
                          <a:tailEnd/>
                        </a:ln>
                      </wps:spPr>
                      <wps:txbx>
                        <w:txbxContent>
                          <w:p w14:paraId="321020FC"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0CDC276" id="_x0000_s1040" style="position:absolute;margin-left:398.35pt;margin-top:1.4pt;width:69.65pt;height:19.1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" strokeweight=".5pt">
                <v:textbox>
                  <w:txbxContent>
                    <w:p w14:paraId="321020FC" w14:textId="77777777" w:rsidR="001B232C" w:rsidRPr="004A5106" w:rsidRDefault="001B232C" w:rsidP="001B232C">
                      <w:pPr>
                        <w:rPr>
                          <w:rFonts w:ascii="Arial" w:hAnsi="Arial" w:cs="Arial"/>
                          <w:sz w:val="22"/>
                          <w:szCs w:val="22"/>
                        </w:rPr>
                      </w:pPr>
                    </w:p>
                  </w:txbxContent>
                </v:textbox>
              </v:rect>
            </w:pict>
          </mc:Fallback>
        </mc:AlternateContent>
      </w:r>
    </w:p>
    <w:p w14:paraId="1593EED9" w14:textId="77777777" w:rsidR="001B232C" w:rsidRPr="0035354C" w:rsidRDefault="001B232C" w:rsidP="001B232C">
      <w:pPr>
        <w:rPr>
          <w:rFonts w:ascii="Arial" w:hAnsi="Arial" w:cs="Arial"/>
          <w:sz w:val="20"/>
          <w:szCs w:val="20"/>
        </w:rPr>
      </w:pPr>
    </w:p>
    <w:p w14:paraId="673EC562" w14:textId="77777777" w:rsidR="001B232C" w:rsidRPr="00956EC2" w:rsidRDefault="001B232C" w:rsidP="001B232C">
      <w:pPr>
        <w:ind w:firstLine="340"/>
        <w:rPr>
          <w:rFonts w:ascii="Arial" w:hAnsi="Arial" w:cs="Arial"/>
          <w:i/>
          <w:sz w:val="22"/>
          <w:szCs w:val="22"/>
        </w:rPr>
      </w:pPr>
      <w:r w:rsidRPr="00956EC2">
        <w:rPr>
          <w:rFonts w:ascii="Arial" w:hAnsi="Arial" w:cs="Arial"/>
          <w:sz w:val="22"/>
          <w:szCs w:val="22"/>
        </w:rPr>
        <w:t xml:space="preserve">Address </w:t>
      </w:r>
    </w:p>
    <w:p w14:paraId="6E273689" w14:textId="77777777" w:rsidR="001B232C" w:rsidRPr="0035354C" w:rsidRDefault="001B232C" w:rsidP="001B232C">
      <w:pPr>
        <w:rPr>
          <w:rFonts w:ascii="Arial" w:hAnsi="Arial" w:cs="Arial"/>
          <w:sz w:val="20"/>
          <w:szCs w:val="20"/>
        </w:rPr>
      </w:pPr>
      <w:r w:rsidRPr="0035354C">
        <w:rPr>
          <w:noProof/>
          <w:sz w:val="20"/>
          <w:szCs w:val="20"/>
        </w:rPr>
        <mc:AlternateContent>
          <mc:Choice Requires="wps">
            <w:drawing>
              <wp:anchor distT="0" distB="0" distL="114300" distR="114300" simplePos="0" relativeHeight="251768320" behindDoc="0" locked="0" layoutInCell="1" allowOverlap="1" wp14:anchorId="3F8B0CBD" wp14:editId="547476D1">
                <wp:simplePos x="0" y="0"/>
                <wp:positionH relativeFrom="column">
                  <wp:posOffset>238208</wp:posOffset>
                </wp:positionH>
                <wp:positionV relativeFrom="paragraph">
                  <wp:posOffset>10464</wp:posOffset>
                </wp:positionV>
                <wp:extent cx="7011532" cy="243205"/>
                <wp:effectExtent l="0" t="0" r="18415" b="23495"/>
                <wp:wrapNone/>
                <wp:docPr id="517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1532" cy="243205"/>
                        </a:xfrm>
                        <a:prstGeom prst="rect">
                          <a:avLst/>
                        </a:prstGeom>
                        <a:solidFill>
                          <a:srgbClr val="FFFFFF"/>
                        </a:solidFill>
                        <a:ln w="6350" algn="ctr">
                          <a:solidFill>
                            <a:srgbClr val="000000"/>
                          </a:solidFill>
                          <a:miter lim="800000"/>
                          <a:headEnd/>
                          <a:tailEnd/>
                        </a:ln>
                      </wps:spPr>
                      <wps:txbx>
                        <w:txbxContent>
                          <w:p w14:paraId="16498E50"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F8B0CBD" id="_x0000_s1041" style="position:absolute;margin-left:18.75pt;margin-top:.8pt;width:552.1pt;height:19.1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" strokeweight=".5pt">
                <v:textbox>
                  <w:txbxContent>
                    <w:p w14:paraId="16498E50" w14:textId="77777777" w:rsidR="001B232C" w:rsidRPr="004A5106" w:rsidRDefault="001B232C" w:rsidP="001B232C">
                      <w:pPr>
                        <w:rPr>
                          <w:rFonts w:ascii="Arial" w:hAnsi="Arial" w:cs="Arial"/>
                          <w:sz w:val="22"/>
                          <w:szCs w:val="22"/>
                        </w:rPr>
                      </w:pPr>
                    </w:p>
                  </w:txbxContent>
                </v:textbox>
              </v:rect>
            </w:pict>
          </mc:Fallback>
        </mc:AlternateContent>
      </w:r>
    </w:p>
    <w:p w14:paraId="71642239" w14:textId="77777777" w:rsidR="001B232C" w:rsidRPr="00956EC2" w:rsidRDefault="001B232C" w:rsidP="001B232C">
      <w:pPr>
        <w:spacing w:before="100" w:beforeAutospacing="1"/>
        <w:ind w:firstLine="340"/>
        <w:rPr>
          <w:rFonts w:ascii="Arial" w:hAnsi="Arial" w:cs="Arial"/>
          <w:sz w:val="22"/>
          <w:szCs w:val="22"/>
        </w:rPr>
      </w:pPr>
      <w:r w:rsidRPr="00956EC2">
        <w:rPr>
          <w:noProof/>
          <w:sz w:val="22"/>
          <w:szCs w:val="22"/>
        </w:rPr>
        <mc:AlternateContent>
          <mc:Choice Requires="wps">
            <w:drawing>
              <wp:anchor distT="0" distB="0" distL="114300" distR="114300" simplePos="0" relativeHeight="251770368" behindDoc="0" locked="0" layoutInCell="1" allowOverlap="1" wp14:anchorId="12FF06B2" wp14:editId="5CB09B2D">
                <wp:simplePos x="0" y="0"/>
                <wp:positionH relativeFrom="column">
                  <wp:posOffset>212090</wp:posOffset>
                </wp:positionH>
                <wp:positionV relativeFrom="paragraph">
                  <wp:posOffset>340995</wp:posOffset>
                </wp:positionV>
                <wp:extent cx="1537970" cy="243205"/>
                <wp:effectExtent l="0" t="0" r="24130" b="23495"/>
                <wp:wrapNone/>
                <wp:docPr id="517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43205"/>
                        </a:xfrm>
                        <a:prstGeom prst="rect">
                          <a:avLst/>
                        </a:prstGeom>
                        <a:solidFill>
                          <a:srgbClr val="FFFFFF"/>
                        </a:solidFill>
                        <a:ln w="6350" algn="ctr">
                          <a:solidFill>
                            <a:srgbClr val="000000"/>
                          </a:solidFill>
                          <a:miter lim="800000"/>
                          <a:headEnd/>
                          <a:tailEnd/>
                        </a:ln>
                      </wps:spPr>
                      <wps:txbx>
                        <w:txbxContent>
                          <w:p w14:paraId="5D206A2F"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2FF06B2" id="_x0000_s1042" style="position:absolute;left:0;text-align:left;margin-left:16.7pt;margin-top:26.85pt;width:121.1pt;height:19.1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" strokeweight=".5pt">
                <v:textbox>
                  <w:txbxContent>
                    <w:p w14:paraId="5D206A2F" w14:textId="77777777" w:rsidR="001B232C" w:rsidRPr="004A5106" w:rsidRDefault="001B232C" w:rsidP="001B232C">
                      <w:pPr>
                        <w:rPr>
                          <w:rFonts w:ascii="Arial" w:hAnsi="Arial" w:cs="Arial"/>
                          <w:sz w:val="22"/>
                          <w:szCs w:val="22"/>
                        </w:rPr>
                      </w:pPr>
                    </w:p>
                  </w:txbxContent>
                </v:textbox>
              </v:rect>
            </w:pict>
          </mc:Fallback>
        </mc:AlternateContent>
      </w:r>
      <w:r w:rsidRPr="00956EC2">
        <w:rPr>
          <w:rFonts w:ascii="Arial" w:hAnsi="Arial" w:cs="Arial"/>
          <w:sz w:val="22"/>
          <w:szCs w:val="22"/>
        </w:rPr>
        <w:t>SPI# (QPS Only)</w:t>
      </w:r>
      <w:r w:rsidRPr="00956EC2">
        <w:rPr>
          <w:rFonts w:ascii="Arial" w:hAnsi="Arial" w:cs="Arial"/>
          <w:sz w:val="22"/>
          <w:szCs w:val="22"/>
        </w:rPr>
        <w:tab/>
      </w:r>
      <w:r w:rsidRPr="00956EC2">
        <w:rPr>
          <w:rFonts w:ascii="Arial" w:hAnsi="Arial" w:cs="Arial"/>
          <w:sz w:val="22"/>
          <w:szCs w:val="22"/>
        </w:rPr>
        <w:tab/>
      </w:r>
      <w:r w:rsidRPr="00956EC2">
        <w:rPr>
          <w:rFonts w:ascii="Arial" w:hAnsi="Arial" w:cs="Arial"/>
          <w:sz w:val="22"/>
          <w:szCs w:val="22"/>
        </w:rPr>
        <w:tab/>
        <w:t>Phone Number</w:t>
      </w:r>
      <w:r w:rsidRPr="00956EC2">
        <w:rPr>
          <w:rFonts w:ascii="Arial" w:hAnsi="Arial" w:cs="Arial"/>
          <w:sz w:val="22"/>
          <w:szCs w:val="22"/>
        </w:rPr>
        <w:tab/>
      </w:r>
      <w:r w:rsidRPr="00956EC2">
        <w:rPr>
          <w:rFonts w:ascii="Arial" w:hAnsi="Arial" w:cs="Arial"/>
          <w:sz w:val="22"/>
          <w:szCs w:val="22"/>
        </w:rPr>
        <w:tab/>
        <w:t>Email address</w:t>
      </w:r>
    </w:p>
    <w:p w14:paraId="2981D9AC" w14:textId="77777777" w:rsidR="001B232C" w:rsidRDefault="001B232C" w:rsidP="001B232C">
      <w:pPr>
        <w:ind w:firstLine="340"/>
        <w:rPr>
          <w:rFonts w:ascii="Arial" w:hAnsi="Arial"/>
          <w:b/>
          <w:color w:val="000000"/>
          <w:sz w:val="20"/>
          <w:szCs w:val="20"/>
        </w:rPr>
      </w:pPr>
      <w:r w:rsidRPr="0035354C">
        <w:rPr>
          <w:rFonts w:ascii="Arial" w:hAnsi="Arial"/>
          <w:b/>
          <w:noProof/>
          <w:color w:val="000000"/>
          <w:sz w:val="20"/>
          <w:szCs w:val="20"/>
          <w:lang w:eastAsia="en-AU"/>
        </w:rPr>
        <mc:AlternateContent>
          <mc:Choice Requires="wps">
            <w:drawing>
              <wp:anchor distT="0" distB="0" distL="114300" distR="114300" simplePos="0" relativeHeight="251772416" behindDoc="0" locked="0" layoutInCell="1" allowOverlap="1" wp14:anchorId="7E3DF63E" wp14:editId="2A1CB41E">
                <wp:simplePos x="0" y="0"/>
                <wp:positionH relativeFrom="column">
                  <wp:posOffset>4106351</wp:posOffset>
                </wp:positionH>
                <wp:positionV relativeFrom="paragraph">
                  <wp:posOffset>17311</wp:posOffset>
                </wp:positionV>
                <wp:extent cx="3153189" cy="243205"/>
                <wp:effectExtent l="0" t="0" r="28575" b="23495"/>
                <wp:wrapNone/>
                <wp:docPr id="517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3189" cy="243205"/>
                        </a:xfrm>
                        <a:prstGeom prst="rect">
                          <a:avLst/>
                        </a:prstGeom>
                        <a:solidFill>
                          <a:srgbClr val="FFFFFF"/>
                        </a:solidFill>
                        <a:ln w="6350" algn="ctr">
                          <a:solidFill>
                            <a:srgbClr val="000000"/>
                          </a:solidFill>
                          <a:miter lim="800000"/>
                          <a:headEnd/>
                          <a:tailEnd/>
                        </a:ln>
                      </wps:spPr>
                      <wps:txbx>
                        <w:txbxContent>
                          <w:p w14:paraId="07DA31FA"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7E3DF63E" id="_x0000_s1043" style="position:absolute;left:0;text-align:left;margin-left:323.35pt;margin-top:1.35pt;width:248.3pt;height:19.1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" strokeweight=".5pt">
                <v:textbox>
                  <w:txbxContent>
                    <w:p w14:paraId="07DA31FA" w14:textId="77777777" w:rsidR="001B232C" w:rsidRPr="004A5106" w:rsidRDefault="001B232C" w:rsidP="001B232C">
                      <w:pPr>
                        <w:rPr>
                          <w:rFonts w:ascii="Arial" w:hAnsi="Arial" w:cs="Arial"/>
                          <w:sz w:val="22"/>
                          <w:szCs w:val="22"/>
                        </w:rPr>
                      </w:pPr>
                    </w:p>
                  </w:txbxContent>
                </v:textbox>
              </v:rect>
            </w:pict>
          </mc:Fallback>
        </mc:AlternateContent>
      </w:r>
      <w:r w:rsidRPr="0035354C">
        <w:rPr>
          <w:rFonts w:ascii="Arial" w:hAnsi="Arial"/>
          <w:b/>
          <w:noProof/>
          <w:color w:val="000000"/>
          <w:sz w:val="20"/>
          <w:szCs w:val="20"/>
          <w:lang w:eastAsia="en-AU"/>
        </w:rPr>
        <mc:AlternateContent>
          <mc:Choice Requires="wps">
            <w:drawing>
              <wp:anchor distT="0" distB="0" distL="114300" distR="114300" simplePos="0" relativeHeight="251771392" behindDoc="0" locked="0" layoutInCell="1" allowOverlap="1" wp14:anchorId="2A36A5A9" wp14:editId="0D7E182B">
                <wp:simplePos x="0" y="0"/>
                <wp:positionH relativeFrom="column">
                  <wp:posOffset>2280285</wp:posOffset>
                </wp:positionH>
                <wp:positionV relativeFrom="paragraph">
                  <wp:posOffset>17145</wp:posOffset>
                </wp:positionV>
                <wp:extent cx="1235075" cy="243205"/>
                <wp:effectExtent l="0" t="0" r="22225" b="23495"/>
                <wp:wrapNone/>
                <wp:docPr id="517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243205"/>
                        </a:xfrm>
                        <a:prstGeom prst="rect">
                          <a:avLst/>
                        </a:prstGeom>
                        <a:solidFill>
                          <a:srgbClr val="FFFFFF"/>
                        </a:solidFill>
                        <a:ln w="6350" algn="ctr">
                          <a:solidFill>
                            <a:srgbClr val="000000"/>
                          </a:solidFill>
                          <a:miter lim="800000"/>
                          <a:headEnd/>
                          <a:tailEnd/>
                        </a:ln>
                      </wps:spPr>
                      <wps:txbx>
                        <w:txbxContent>
                          <w:p w14:paraId="3E66EC25"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A36A5A9" id="_x0000_s1044" style="position:absolute;left:0;text-align:left;margin-left:179.55pt;margin-top:1.35pt;width:97.25pt;height:19.1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" strokeweight=".5pt">
                <v:textbox>
                  <w:txbxContent>
                    <w:p w14:paraId="3E66EC25" w14:textId="77777777" w:rsidR="001B232C" w:rsidRPr="004A5106" w:rsidRDefault="001B232C" w:rsidP="001B232C">
                      <w:pPr>
                        <w:rPr>
                          <w:rFonts w:ascii="Arial" w:hAnsi="Arial" w:cs="Arial"/>
                          <w:sz w:val="22"/>
                          <w:szCs w:val="22"/>
                        </w:rPr>
                      </w:pPr>
                    </w:p>
                  </w:txbxContent>
                </v:textbox>
              </v:rect>
            </w:pict>
          </mc:Fallback>
        </mc:AlternateContent>
      </w:r>
    </w:p>
    <w:p w14:paraId="758863CA" w14:textId="77777777" w:rsidR="001B232C" w:rsidRDefault="001B232C" w:rsidP="001B232C">
      <w:pPr>
        <w:ind w:firstLine="340"/>
        <w:rPr>
          <w:rFonts w:ascii="Arial" w:hAnsi="Arial"/>
          <w:b/>
          <w:color w:val="000000"/>
          <w:sz w:val="20"/>
          <w:szCs w:val="20"/>
        </w:rPr>
      </w:pPr>
    </w:p>
    <w:p w14:paraId="0C692117" w14:textId="77777777" w:rsidR="001B232C" w:rsidRDefault="001B232C" w:rsidP="001B232C">
      <w:pPr>
        <w:ind w:firstLine="340"/>
        <w:rPr>
          <w:rFonts w:ascii="Arial" w:hAnsi="Arial"/>
          <w:b/>
          <w:color w:val="000000"/>
          <w:sz w:val="20"/>
          <w:szCs w:val="20"/>
        </w:rPr>
      </w:pPr>
      <w:r>
        <w:rPr>
          <w:rFonts w:ascii="Arial" w:hAnsi="Arial"/>
          <w:noProof/>
          <w:color w:val="000000"/>
          <w:sz w:val="18"/>
          <w:lang w:eastAsia="en-AU"/>
        </w:rPr>
        <mc:AlternateContent>
          <mc:Choice Requires="wps">
            <w:drawing>
              <wp:anchor distT="0" distB="0" distL="114300" distR="114300" simplePos="0" relativeHeight="251781632" behindDoc="0" locked="0" layoutInCell="1" allowOverlap="1" wp14:anchorId="3971DFF2" wp14:editId="60A914D6">
                <wp:simplePos x="0" y="0"/>
                <wp:positionH relativeFrom="column">
                  <wp:posOffset>5248276</wp:posOffset>
                </wp:positionH>
                <wp:positionV relativeFrom="paragraph">
                  <wp:posOffset>53975</wp:posOffset>
                </wp:positionV>
                <wp:extent cx="2005330" cy="276225"/>
                <wp:effectExtent l="0" t="0" r="13970" b="28575"/>
                <wp:wrapNone/>
                <wp:docPr id="5172"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27622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383A7693" w14:textId="77777777" w:rsidR="001B232C" w:rsidRPr="004A5106"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1DFF2" id="Rectangle 130" o:spid="_x0000_s1045" style="position:absolute;left:0;text-align:left;margin-left:413.25pt;margin-top:4.25pt;width:157.9pt;height:21.7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" filled="f" fillcolor="#9bc1ff" strokeweight=".5pt">
                <v:fill color2="#3f80cd" focus="100%" type="gradient">
                  <o:fill v:ext="view" type="gradientUnscaled"/>
                </v:fill>
                <v:shadow opacity="22938f" offset="0"/>
                <v:textbox inset=",7.2pt,,7.2pt">
                  <w:txbxContent>
                    <w:p w14:paraId="383A7693" w14:textId="77777777" w:rsidR="001B232C" w:rsidRPr="004A5106" w:rsidRDefault="001B232C" w:rsidP="001B232C">
                      <w:pPr>
                        <w:rPr>
                          <w:rFonts w:ascii="Arial" w:hAnsi="Arial" w:cs="Arial"/>
                          <w:sz w:val="22"/>
                          <w:szCs w:val="22"/>
                        </w:rPr>
                      </w:pPr>
                    </w:p>
                  </w:txbxContent>
                </v:textbox>
              </v:rect>
            </w:pict>
          </mc:Fallback>
        </mc:AlternateContent>
      </w:r>
      <w:r>
        <w:rPr>
          <w:rFonts w:ascii="Arial" w:hAnsi="Arial"/>
          <w:noProof/>
          <w:color w:val="000000"/>
          <w:sz w:val="18"/>
          <w:lang w:eastAsia="en-AU"/>
        </w:rPr>
        <mc:AlternateContent>
          <mc:Choice Requires="wps">
            <w:drawing>
              <wp:anchor distT="0" distB="0" distL="114300" distR="114300" simplePos="0" relativeHeight="251780608" behindDoc="0" locked="0" layoutInCell="1" allowOverlap="1" wp14:anchorId="51915259" wp14:editId="4F10FCCB">
                <wp:simplePos x="0" y="0"/>
                <wp:positionH relativeFrom="column">
                  <wp:posOffset>3792220</wp:posOffset>
                </wp:positionH>
                <wp:positionV relativeFrom="paragraph">
                  <wp:posOffset>141605</wp:posOffset>
                </wp:positionV>
                <wp:extent cx="179705" cy="179705"/>
                <wp:effectExtent l="8255" t="6985" r="12065" b="13335"/>
                <wp:wrapNone/>
                <wp:docPr id="5170"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EF3B3" id="Rectangle 129" o:spid="_x0000_s1026" style="position:absolute;margin-left:298.6pt;margin-top:11.15pt;width:14.15pt;height:14.1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Pr>
          <w:rFonts w:ascii="Arial" w:hAnsi="Arial"/>
          <w:noProof/>
          <w:color w:val="000000"/>
          <w:sz w:val="18"/>
          <w:lang w:eastAsia="en-AU"/>
        </w:rPr>
        <mc:AlternateContent>
          <mc:Choice Requires="wps">
            <w:drawing>
              <wp:anchor distT="0" distB="0" distL="114300" distR="114300" simplePos="0" relativeHeight="251779584" behindDoc="0" locked="0" layoutInCell="1" allowOverlap="1" wp14:anchorId="59BED721" wp14:editId="094FEF99">
                <wp:simplePos x="0" y="0"/>
                <wp:positionH relativeFrom="column">
                  <wp:posOffset>3236595</wp:posOffset>
                </wp:positionH>
                <wp:positionV relativeFrom="paragraph">
                  <wp:posOffset>137795</wp:posOffset>
                </wp:positionV>
                <wp:extent cx="179705" cy="179705"/>
                <wp:effectExtent l="7620" t="6985" r="12700" b="13335"/>
                <wp:wrapNone/>
                <wp:docPr id="517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7EC96" id="Rectangle 128" o:spid="_x0000_s1026" style="position:absolute;margin-left:254.85pt;margin-top:10.85pt;width:14.15pt;height:14.1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p>
    <w:p w14:paraId="382727A1" w14:textId="77777777" w:rsidR="001B232C" w:rsidRPr="00956EC2" w:rsidRDefault="001B232C" w:rsidP="001B232C">
      <w:pPr>
        <w:tabs>
          <w:tab w:val="left" w:pos="3289"/>
          <w:tab w:val="left" w:pos="3960"/>
          <w:tab w:val="left" w:pos="4395"/>
          <w:tab w:val="left" w:pos="5529"/>
          <w:tab w:val="left" w:pos="6379"/>
        </w:tabs>
        <w:ind w:left="340" w:right="340"/>
        <w:rPr>
          <w:rFonts w:ascii="Arial" w:hAnsi="Arial"/>
          <w:color w:val="000000"/>
          <w:sz w:val="22"/>
          <w:szCs w:val="32"/>
        </w:rPr>
      </w:pPr>
      <w:r w:rsidRPr="00956EC2">
        <w:rPr>
          <w:rFonts w:ascii="Arial" w:hAnsi="Arial"/>
          <w:color w:val="000000"/>
          <w:sz w:val="22"/>
          <w:szCs w:val="32"/>
        </w:rPr>
        <w:t>Does the Respondent require an interpreter? No</w:t>
      </w:r>
      <w:r>
        <w:rPr>
          <w:rFonts w:ascii="Arial" w:hAnsi="Arial"/>
          <w:color w:val="000000"/>
          <w:sz w:val="22"/>
          <w:szCs w:val="32"/>
        </w:rPr>
        <w:tab/>
      </w:r>
      <w:r w:rsidRPr="00956EC2">
        <w:rPr>
          <w:rFonts w:ascii="Arial" w:hAnsi="Arial"/>
          <w:color w:val="000000"/>
          <w:sz w:val="22"/>
          <w:szCs w:val="32"/>
        </w:rPr>
        <w:t xml:space="preserve">Yes </w:t>
      </w:r>
      <w:r w:rsidRPr="00956EC2">
        <w:rPr>
          <w:rFonts w:ascii="Arial" w:hAnsi="Arial"/>
          <w:color w:val="000000"/>
          <w:sz w:val="22"/>
          <w:szCs w:val="32"/>
        </w:rPr>
        <w:tab/>
        <w:t>Language/Dialect:</w:t>
      </w:r>
    </w:p>
    <w:p w14:paraId="51280EC6" w14:textId="77777777" w:rsidR="001B232C" w:rsidRPr="00956EC2" w:rsidRDefault="001B232C" w:rsidP="001B232C">
      <w:pPr>
        <w:tabs>
          <w:tab w:val="left" w:pos="2835"/>
          <w:tab w:val="left" w:pos="9072"/>
        </w:tabs>
        <w:ind w:left="340" w:right="340"/>
        <w:rPr>
          <w:rFonts w:ascii="Arial" w:hAnsi="Arial"/>
          <w:color w:val="000000"/>
          <w:sz w:val="22"/>
          <w:szCs w:val="32"/>
        </w:rPr>
      </w:pPr>
      <w:r w:rsidRPr="00956EC2">
        <w:rPr>
          <w:noProof/>
          <w:sz w:val="32"/>
          <w:szCs w:val="32"/>
          <w:lang w:eastAsia="en-AU"/>
        </w:rPr>
        <mc:AlternateContent>
          <mc:Choice Requires="wps">
            <w:drawing>
              <wp:anchor distT="0" distB="0" distL="114300" distR="114300" simplePos="0" relativeHeight="251777536" behindDoc="0" locked="0" layoutInCell="1" allowOverlap="1" wp14:anchorId="5AA7758E" wp14:editId="6555B288">
                <wp:simplePos x="0" y="0"/>
                <wp:positionH relativeFrom="column">
                  <wp:posOffset>4768850</wp:posOffset>
                </wp:positionH>
                <wp:positionV relativeFrom="paragraph">
                  <wp:posOffset>147955</wp:posOffset>
                </wp:positionV>
                <wp:extent cx="179705" cy="179705"/>
                <wp:effectExtent l="6350" t="8890" r="13970" b="11430"/>
                <wp:wrapNone/>
                <wp:docPr id="516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2DD39" id="Rectangle 126" o:spid="_x0000_s1026" style="position:absolute;margin-left:375.5pt;margin-top:11.65pt;width:14.15pt;height:14.1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" filled="f" fillcolor="#9bc1ff" strokeweight=".5pt">
                <v:fill color2="#3f80cd" focus="100%" type="gradient">
                  <o:fill v:ext="view" type="gradientUnscaled"/>
                </v:fill>
                <v:shadow opacity="22938f" offset="0"/>
                <v:textbox inset=",7.2pt,,7.2pt"/>
              </v:rect>
            </w:pict>
          </mc:Fallback>
        </mc:AlternateContent>
      </w:r>
      <w:r w:rsidRPr="00956EC2">
        <w:rPr>
          <w:noProof/>
          <w:sz w:val="32"/>
          <w:szCs w:val="32"/>
          <w:lang w:eastAsia="en-AU"/>
        </w:rPr>
        <mc:AlternateContent>
          <mc:Choice Requires="wps">
            <w:drawing>
              <wp:anchor distT="0" distB="0" distL="114300" distR="114300" simplePos="0" relativeHeight="251775488" behindDoc="0" locked="0" layoutInCell="1" allowOverlap="1" wp14:anchorId="23AF0577" wp14:editId="0C717BF4">
                <wp:simplePos x="0" y="0"/>
                <wp:positionH relativeFrom="column">
                  <wp:posOffset>2920365</wp:posOffset>
                </wp:positionH>
                <wp:positionV relativeFrom="paragraph">
                  <wp:posOffset>147955</wp:posOffset>
                </wp:positionV>
                <wp:extent cx="179705" cy="179705"/>
                <wp:effectExtent l="5715" t="8890" r="5080" b="11430"/>
                <wp:wrapNone/>
                <wp:docPr id="5166"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F2EA8" id="Rectangle 124" o:spid="_x0000_s1026" style="position:absolute;margin-left:229.95pt;margin-top:11.65pt;width:14.15pt;height:14.1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" filled="f" fillcolor="#9bc1ff" strokeweight=".5pt">
                <v:fill color2="#3f80cd" focus="100%" type="gradient">
                  <o:fill v:ext="view" type="gradientUnscaled"/>
                </v:fill>
                <v:shadow opacity="22938f" offset="0"/>
                <v:textbox inset=",7.2pt,,7.2pt"/>
              </v:rect>
            </w:pict>
          </mc:Fallback>
        </mc:AlternateContent>
      </w:r>
    </w:p>
    <w:p w14:paraId="08CBA01E" w14:textId="77777777" w:rsidR="001B232C" w:rsidRDefault="001B232C" w:rsidP="001B232C">
      <w:pPr>
        <w:tabs>
          <w:tab w:val="left" w:pos="3402"/>
          <w:tab w:val="left" w:pos="4820"/>
          <w:tab w:val="left" w:pos="5387"/>
          <w:tab w:val="left" w:pos="8080"/>
        </w:tabs>
        <w:ind w:left="340" w:right="340"/>
        <w:rPr>
          <w:rFonts w:ascii="Arial" w:hAnsi="Arial"/>
          <w:color w:val="000000"/>
          <w:sz w:val="22"/>
          <w:szCs w:val="32"/>
        </w:rPr>
      </w:pPr>
      <w:r w:rsidRPr="00956EC2">
        <w:rPr>
          <w:rFonts w:ascii="Arial" w:hAnsi="Arial"/>
          <w:color w:val="000000"/>
          <w:sz w:val="22"/>
          <w:szCs w:val="32"/>
        </w:rPr>
        <w:t xml:space="preserve">Does the respondent identify as: Aboriginal </w:t>
      </w:r>
      <w:r w:rsidRPr="00956EC2">
        <w:rPr>
          <w:rFonts w:ascii="Arial" w:hAnsi="Arial"/>
          <w:color w:val="000000"/>
          <w:sz w:val="22"/>
          <w:szCs w:val="32"/>
        </w:rPr>
        <w:tab/>
      </w:r>
      <w:r>
        <w:rPr>
          <w:rFonts w:ascii="Arial" w:hAnsi="Arial"/>
          <w:color w:val="000000"/>
          <w:sz w:val="22"/>
          <w:szCs w:val="32"/>
        </w:rPr>
        <w:tab/>
      </w:r>
      <w:r w:rsidRPr="00956EC2">
        <w:rPr>
          <w:rFonts w:ascii="Arial" w:hAnsi="Arial"/>
          <w:color w:val="000000"/>
          <w:sz w:val="22"/>
          <w:szCs w:val="32"/>
        </w:rPr>
        <w:t>Torres Strait Islander</w:t>
      </w:r>
      <w:r w:rsidRPr="00956EC2">
        <w:rPr>
          <w:rFonts w:ascii="Arial" w:hAnsi="Arial"/>
          <w:color w:val="000000"/>
          <w:sz w:val="22"/>
          <w:szCs w:val="32"/>
        </w:rPr>
        <w:tab/>
      </w:r>
    </w:p>
    <w:p w14:paraId="06CA5EBE" w14:textId="77777777" w:rsidR="001B232C" w:rsidRPr="00956EC2" w:rsidRDefault="001B232C" w:rsidP="001B232C">
      <w:pPr>
        <w:tabs>
          <w:tab w:val="left" w:pos="3402"/>
          <w:tab w:val="left" w:pos="4820"/>
          <w:tab w:val="left" w:pos="5387"/>
          <w:tab w:val="left" w:pos="7655"/>
        </w:tabs>
        <w:ind w:left="340" w:right="340"/>
        <w:rPr>
          <w:rFonts w:ascii="Arial" w:hAnsi="Arial"/>
          <w:color w:val="000000"/>
          <w:sz w:val="22"/>
          <w:szCs w:val="32"/>
        </w:rPr>
      </w:pPr>
      <w:r w:rsidRPr="00956EC2">
        <w:rPr>
          <w:noProof/>
          <w:sz w:val="32"/>
          <w:szCs w:val="32"/>
          <w:lang w:eastAsia="en-AU"/>
        </w:rPr>
        <mc:AlternateContent>
          <mc:Choice Requires="wps">
            <w:drawing>
              <wp:anchor distT="0" distB="0" distL="114300" distR="114300" simplePos="0" relativeHeight="251774464" behindDoc="0" locked="0" layoutInCell="1" allowOverlap="1" wp14:anchorId="78ACEB52" wp14:editId="1CCCA506">
                <wp:simplePos x="0" y="0"/>
                <wp:positionH relativeFrom="column">
                  <wp:posOffset>5555615</wp:posOffset>
                </wp:positionH>
                <wp:positionV relativeFrom="paragraph">
                  <wp:posOffset>7620</wp:posOffset>
                </wp:positionV>
                <wp:extent cx="179705" cy="179705"/>
                <wp:effectExtent l="12065" t="8890" r="8255" b="11430"/>
                <wp:wrapNone/>
                <wp:docPr id="516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CB1D6" id="Rectangle 123" o:spid="_x0000_s1026" style="position:absolute;margin-left:437.45pt;margin-top:.6pt;width:14.15pt;height:14.1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Pr="00956EC2">
        <w:rPr>
          <w:rFonts w:ascii="Arial" w:hAnsi="Arial"/>
          <w:noProof/>
          <w:color w:val="000000"/>
          <w:sz w:val="22"/>
          <w:szCs w:val="32"/>
          <w:lang w:eastAsia="en-AU"/>
        </w:rPr>
        <mc:AlternateContent>
          <mc:Choice Requires="wps">
            <w:drawing>
              <wp:anchor distT="0" distB="0" distL="114300" distR="114300" simplePos="0" relativeHeight="251778560" behindDoc="0" locked="0" layoutInCell="1" allowOverlap="1" wp14:anchorId="71E390F2" wp14:editId="423C95D7">
                <wp:simplePos x="0" y="0"/>
                <wp:positionH relativeFrom="column">
                  <wp:posOffset>4536440</wp:posOffset>
                </wp:positionH>
                <wp:positionV relativeFrom="paragraph">
                  <wp:posOffset>36195</wp:posOffset>
                </wp:positionV>
                <wp:extent cx="179705" cy="179705"/>
                <wp:effectExtent l="6350" t="8890" r="13970" b="11430"/>
                <wp:wrapNone/>
                <wp:docPr id="516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BD288" id="Rectangle 127" o:spid="_x0000_s1026" style="position:absolute;margin-left:357.2pt;margin-top:2.85pt;width:14.15pt;height:14.1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Pr>
          <w:rFonts w:ascii="Arial" w:hAnsi="Arial"/>
          <w:color w:val="000000"/>
          <w:sz w:val="22"/>
          <w:szCs w:val="32"/>
        </w:rPr>
        <w:tab/>
        <w:t xml:space="preserve">  </w:t>
      </w:r>
      <w:r w:rsidRPr="00956EC2">
        <w:rPr>
          <w:rFonts w:ascii="Arial" w:hAnsi="Arial"/>
          <w:color w:val="000000"/>
          <w:sz w:val="22"/>
          <w:szCs w:val="32"/>
        </w:rPr>
        <w:t>Aboriginal and Torres Strait Islander</w:t>
      </w:r>
      <w:r w:rsidRPr="00956EC2">
        <w:rPr>
          <w:rFonts w:ascii="Arial" w:hAnsi="Arial"/>
          <w:color w:val="000000"/>
          <w:sz w:val="22"/>
          <w:szCs w:val="32"/>
        </w:rPr>
        <w:tab/>
        <w:t xml:space="preserve">    Neither</w:t>
      </w:r>
    </w:p>
    <w:p w14:paraId="1CA14936" w14:textId="77777777" w:rsidR="001B232C" w:rsidRPr="00956EC2" w:rsidRDefault="001B232C" w:rsidP="001B232C">
      <w:pPr>
        <w:tabs>
          <w:tab w:val="left" w:pos="3289"/>
          <w:tab w:val="left" w:pos="9072"/>
        </w:tabs>
        <w:ind w:left="340" w:right="340"/>
        <w:rPr>
          <w:rFonts w:ascii="Arial" w:hAnsi="Arial"/>
          <w:color w:val="000000"/>
          <w:sz w:val="22"/>
          <w:szCs w:val="32"/>
        </w:rPr>
      </w:pPr>
    </w:p>
    <w:p w14:paraId="72825A35" w14:textId="77777777" w:rsidR="001B232C" w:rsidRDefault="001B232C" w:rsidP="001B232C">
      <w:pPr>
        <w:tabs>
          <w:tab w:val="left" w:pos="3289"/>
          <w:tab w:val="left" w:pos="9072"/>
          <w:tab w:val="left" w:pos="9540"/>
        </w:tabs>
        <w:ind w:left="340" w:right="340"/>
        <w:rPr>
          <w:rFonts w:ascii="Arial" w:hAnsi="Arial"/>
          <w:color w:val="000000"/>
          <w:sz w:val="22"/>
          <w:szCs w:val="32"/>
        </w:rPr>
      </w:pPr>
      <w:r w:rsidRPr="00956EC2">
        <w:rPr>
          <w:rFonts w:ascii="Arial" w:hAnsi="Arial"/>
          <w:color w:val="000000"/>
          <w:sz w:val="22"/>
          <w:szCs w:val="32"/>
        </w:rPr>
        <w:t xml:space="preserve">Do you have a disability, illness or impairment where support and/or special arrangements are required? </w:t>
      </w:r>
      <w:r w:rsidRPr="00956EC2">
        <w:rPr>
          <w:rFonts w:ascii="Arial" w:hAnsi="Arial"/>
          <w:color w:val="000000"/>
          <w:sz w:val="22"/>
          <w:szCs w:val="32"/>
        </w:rPr>
        <w:tab/>
      </w:r>
    </w:p>
    <w:p w14:paraId="0DCB88EF" w14:textId="77777777" w:rsidR="001B232C" w:rsidRPr="00956EC2" w:rsidRDefault="001B232C" w:rsidP="001B232C">
      <w:pPr>
        <w:tabs>
          <w:tab w:val="left" w:pos="1418"/>
          <w:tab w:val="left" w:pos="9540"/>
        </w:tabs>
        <w:ind w:left="340" w:right="340"/>
        <w:rPr>
          <w:rFonts w:ascii="Arial" w:hAnsi="Arial"/>
          <w:color w:val="000000"/>
          <w:sz w:val="22"/>
          <w:szCs w:val="32"/>
        </w:rPr>
      </w:pPr>
      <w:r w:rsidRPr="00956EC2">
        <w:rPr>
          <w:noProof/>
          <w:sz w:val="32"/>
          <w:szCs w:val="32"/>
          <w:lang w:eastAsia="en-AU"/>
        </w:rPr>
        <mc:AlternateContent>
          <mc:Choice Requires="wps">
            <w:drawing>
              <wp:anchor distT="0" distB="0" distL="114300" distR="114300" simplePos="0" relativeHeight="251776512" behindDoc="0" locked="0" layoutInCell="1" allowOverlap="1" wp14:anchorId="294D31BF" wp14:editId="117A41A9">
                <wp:simplePos x="0" y="0"/>
                <wp:positionH relativeFrom="column">
                  <wp:posOffset>445135</wp:posOffset>
                </wp:positionH>
                <wp:positionV relativeFrom="paragraph">
                  <wp:posOffset>20955</wp:posOffset>
                </wp:positionV>
                <wp:extent cx="179705" cy="179705"/>
                <wp:effectExtent l="10795" t="8890" r="9525" b="11430"/>
                <wp:wrapNone/>
                <wp:docPr id="5164"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312DD" id="Rectangle 125" o:spid="_x0000_s1026" style="position:absolute;margin-left:35.05pt;margin-top:1.65pt;width:14.15pt;height:14.1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" filled="f" fillcolor="#9bc1ff" strokeweight=".5pt">
                <v:fill color2="#3f80cd" focus="100%" type="gradient">
                  <o:fill v:ext="view" type="gradientUnscaled"/>
                </v:fill>
                <v:shadow opacity="22938f" offset="0"/>
                <v:textbox inset=",7.2pt,,7.2pt"/>
              </v:rect>
            </w:pict>
          </mc:Fallback>
        </mc:AlternateContent>
      </w:r>
      <w:r w:rsidRPr="00956EC2">
        <w:rPr>
          <w:rFonts w:ascii="Arial" w:hAnsi="Arial"/>
          <w:noProof/>
          <w:color w:val="000000"/>
          <w:sz w:val="22"/>
          <w:szCs w:val="32"/>
          <w:lang w:eastAsia="en-AU"/>
        </w:rPr>
        <mc:AlternateContent>
          <mc:Choice Requires="wps">
            <w:drawing>
              <wp:anchor distT="0" distB="0" distL="114300" distR="114300" simplePos="0" relativeHeight="251782656" behindDoc="0" locked="0" layoutInCell="1" allowOverlap="1" wp14:anchorId="1A3598A2" wp14:editId="152D4716">
                <wp:simplePos x="0" y="0"/>
                <wp:positionH relativeFrom="column">
                  <wp:posOffset>1192530</wp:posOffset>
                </wp:positionH>
                <wp:positionV relativeFrom="paragraph">
                  <wp:posOffset>20955</wp:posOffset>
                </wp:positionV>
                <wp:extent cx="179705" cy="179705"/>
                <wp:effectExtent l="11430" t="8890" r="8890" b="11430"/>
                <wp:wrapNone/>
                <wp:docPr id="5165"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C709C" id="Rectangle 131" o:spid="_x0000_s1026" style="position:absolute;margin-left:93.9pt;margin-top:1.65pt;width:14.15pt;height:14.1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" filled="f" fillcolor="#9bc1ff" strokeweight=".5pt">
                <v:fill color2="#3f80cd" focus="100%" type="gradient">
                  <o:fill v:ext="view" type="gradientUnscaled"/>
                </v:fill>
                <v:shadow opacity="22938f" offset="0"/>
                <v:textbox inset=",7.2pt,,7.2pt"/>
              </v:rect>
            </w:pict>
          </mc:Fallback>
        </mc:AlternateContent>
      </w:r>
      <w:r w:rsidRPr="00956EC2">
        <w:rPr>
          <w:rFonts w:ascii="Arial" w:hAnsi="Arial"/>
          <w:color w:val="000000"/>
          <w:sz w:val="22"/>
          <w:szCs w:val="32"/>
        </w:rPr>
        <w:t>No</w:t>
      </w:r>
      <w:r>
        <w:rPr>
          <w:rFonts w:ascii="Arial" w:hAnsi="Arial"/>
          <w:color w:val="000000"/>
          <w:sz w:val="22"/>
          <w:szCs w:val="32"/>
        </w:rPr>
        <w:tab/>
      </w:r>
      <w:r w:rsidRPr="00956EC2">
        <w:rPr>
          <w:rFonts w:ascii="Arial" w:hAnsi="Arial"/>
          <w:color w:val="000000"/>
          <w:sz w:val="22"/>
          <w:szCs w:val="32"/>
        </w:rPr>
        <w:t>Yes</w:t>
      </w:r>
    </w:p>
    <w:p w14:paraId="5450FF08" w14:textId="77777777" w:rsidR="001B232C" w:rsidRPr="006174B7" w:rsidRDefault="001B232C" w:rsidP="001B232C">
      <w:pPr>
        <w:spacing w:after="120"/>
        <w:ind w:right="340"/>
        <w:rPr>
          <w:rFonts w:ascii="Arial" w:hAnsi="Arial"/>
          <w:color w:val="000000"/>
          <w:sz w:val="10"/>
          <w:szCs w:val="16"/>
        </w:rPr>
      </w:pPr>
    </w:p>
    <w:p w14:paraId="4254B750" w14:textId="77777777" w:rsidR="001B232C" w:rsidRPr="00956EC2" w:rsidRDefault="001B232C" w:rsidP="001B232C">
      <w:pPr>
        <w:spacing w:after="120"/>
        <w:ind w:left="340" w:right="340"/>
        <w:rPr>
          <w:rFonts w:ascii="Arial" w:hAnsi="Arial"/>
          <w:color w:val="000000"/>
          <w:sz w:val="22"/>
          <w:szCs w:val="32"/>
        </w:rPr>
      </w:pPr>
      <w:r w:rsidRPr="00956EC2">
        <w:rPr>
          <w:rFonts w:ascii="Arial" w:hAnsi="Arial"/>
          <w:noProof/>
          <w:color w:val="000000"/>
          <w:sz w:val="22"/>
          <w:szCs w:val="32"/>
          <w:lang w:eastAsia="en-AU"/>
        </w:rPr>
        <mc:AlternateContent>
          <mc:Choice Requires="wps">
            <w:drawing>
              <wp:anchor distT="0" distB="0" distL="114300" distR="114300" simplePos="0" relativeHeight="251783680" behindDoc="0" locked="0" layoutInCell="1" allowOverlap="1" wp14:anchorId="050CCE5E" wp14:editId="5755A88A">
                <wp:simplePos x="0" y="0"/>
                <wp:positionH relativeFrom="column">
                  <wp:posOffset>238125</wp:posOffset>
                </wp:positionH>
                <wp:positionV relativeFrom="paragraph">
                  <wp:posOffset>154940</wp:posOffset>
                </wp:positionV>
                <wp:extent cx="1983105" cy="243205"/>
                <wp:effectExtent l="0" t="0" r="17145" b="23495"/>
                <wp:wrapNone/>
                <wp:docPr id="516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7B6C135E"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50CCE5E" id="_x0000_s1046" style="position:absolute;left:0;text-align:left;margin-left:18.75pt;margin-top:12.2pt;width:156.15pt;height:19.1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FaGwIAADY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" strokeweight=".5pt">
                <v:textbox>
                  <w:txbxContent>
                    <w:p w14:paraId="7B6C135E" w14:textId="77777777" w:rsidR="001B232C" w:rsidRPr="004A5106" w:rsidRDefault="001B232C" w:rsidP="001B232C">
                      <w:pPr>
                        <w:rPr>
                          <w:rFonts w:ascii="Arial" w:hAnsi="Arial" w:cs="Arial"/>
                          <w:sz w:val="22"/>
                          <w:szCs w:val="22"/>
                        </w:rPr>
                      </w:pPr>
                    </w:p>
                  </w:txbxContent>
                </v:textbox>
              </v:rect>
            </w:pict>
          </mc:Fallback>
        </mc:AlternateContent>
      </w:r>
      <w:r w:rsidRPr="00956EC2">
        <w:rPr>
          <w:rFonts w:ascii="Arial" w:hAnsi="Arial"/>
          <w:noProof/>
          <w:color w:val="000000"/>
          <w:sz w:val="22"/>
          <w:szCs w:val="32"/>
          <w:lang w:eastAsia="en-AU"/>
        </w:rPr>
        <mc:AlternateContent>
          <mc:Choice Requires="wps">
            <w:drawing>
              <wp:anchor distT="0" distB="0" distL="114300" distR="114300" simplePos="0" relativeHeight="251785728" behindDoc="0" locked="0" layoutInCell="1" allowOverlap="1" wp14:anchorId="0C2F9F69" wp14:editId="1A033A7E">
                <wp:simplePos x="0" y="0"/>
                <wp:positionH relativeFrom="column">
                  <wp:posOffset>5055235</wp:posOffset>
                </wp:positionH>
                <wp:positionV relativeFrom="paragraph">
                  <wp:posOffset>182245</wp:posOffset>
                </wp:positionV>
                <wp:extent cx="1747134" cy="243205"/>
                <wp:effectExtent l="0" t="0" r="24765" b="23495"/>
                <wp:wrapNone/>
                <wp:docPr id="516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134" cy="243205"/>
                        </a:xfrm>
                        <a:prstGeom prst="rect">
                          <a:avLst/>
                        </a:prstGeom>
                        <a:solidFill>
                          <a:srgbClr val="FFFFFF"/>
                        </a:solidFill>
                        <a:ln w="6350" algn="ctr">
                          <a:solidFill>
                            <a:srgbClr val="000000"/>
                          </a:solidFill>
                          <a:miter lim="800000"/>
                          <a:headEnd/>
                          <a:tailEnd/>
                        </a:ln>
                      </wps:spPr>
                      <wps:txbx>
                        <w:txbxContent>
                          <w:p w14:paraId="56A18841"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C2F9F69" id="_x0000_s1047" style="position:absolute;left:0;text-align:left;margin-left:398.05pt;margin-top:14.35pt;width:137.55pt;height:19.1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" strokeweight=".5pt">
                <v:textbox>
                  <w:txbxContent>
                    <w:p w14:paraId="56A18841" w14:textId="77777777" w:rsidR="001B232C" w:rsidRPr="004A5106" w:rsidRDefault="001B232C" w:rsidP="001B232C">
                      <w:pPr>
                        <w:rPr>
                          <w:rFonts w:ascii="Arial" w:hAnsi="Arial" w:cs="Arial"/>
                          <w:sz w:val="22"/>
                          <w:szCs w:val="22"/>
                        </w:rPr>
                      </w:pPr>
                    </w:p>
                  </w:txbxContent>
                </v:textbox>
              </v:rect>
            </w:pict>
          </mc:Fallback>
        </mc:AlternateContent>
      </w:r>
      <w:r w:rsidRPr="00956EC2">
        <w:rPr>
          <w:rFonts w:ascii="Arial" w:hAnsi="Arial"/>
          <w:noProof/>
          <w:color w:val="000000"/>
          <w:sz w:val="22"/>
          <w:szCs w:val="32"/>
          <w:lang w:eastAsia="en-AU"/>
        </w:rPr>
        <mc:AlternateContent>
          <mc:Choice Requires="wps">
            <w:drawing>
              <wp:anchor distT="0" distB="0" distL="114300" distR="114300" simplePos="0" relativeHeight="251784704" behindDoc="0" locked="0" layoutInCell="1" allowOverlap="1" wp14:anchorId="08E7A1DC" wp14:editId="39391D3C">
                <wp:simplePos x="0" y="0"/>
                <wp:positionH relativeFrom="column">
                  <wp:posOffset>2744470</wp:posOffset>
                </wp:positionH>
                <wp:positionV relativeFrom="paragraph">
                  <wp:posOffset>164465</wp:posOffset>
                </wp:positionV>
                <wp:extent cx="1983105" cy="243205"/>
                <wp:effectExtent l="0" t="0" r="17145" b="23495"/>
                <wp:wrapNone/>
                <wp:docPr id="516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0BC20DC3"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8E7A1DC" id="_x0000_s1048" style="position:absolute;left:0;text-align:left;margin-left:216.1pt;margin-top:12.95pt;width:156.15pt;height:19.1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CckGwIAADY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" strokeweight=".5pt">
                <v:textbox>
                  <w:txbxContent>
                    <w:p w14:paraId="0BC20DC3" w14:textId="77777777" w:rsidR="001B232C" w:rsidRPr="004A5106" w:rsidRDefault="001B232C" w:rsidP="001B232C">
                      <w:pPr>
                        <w:rPr>
                          <w:rFonts w:ascii="Arial" w:hAnsi="Arial" w:cs="Arial"/>
                          <w:sz w:val="22"/>
                          <w:szCs w:val="22"/>
                        </w:rPr>
                      </w:pPr>
                    </w:p>
                  </w:txbxContent>
                </v:textbox>
              </v:rect>
            </w:pict>
          </mc:Fallback>
        </mc:AlternateContent>
      </w:r>
      <w:r w:rsidRPr="00956EC2">
        <w:rPr>
          <w:rFonts w:ascii="Arial" w:hAnsi="Arial"/>
          <w:color w:val="000000"/>
          <w:sz w:val="22"/>
          <w:szCs w:val="32"/>
        </w:rPr>
        <w:t xml:space="preserve">Current place of employment </w:t>
      </w:r>
      <w:r w:rsidRPr="00956EC2">
        <w:rPr>
          <w:rFonts w:ascii="Arial" w:hAnsi="Arial"/>
          <w:color w:val="000000"/>
          <w:sz w:val="22"/>
          <w:szCs w:val="32"/>
        </w:rPr>
        <w:tab/>
      </w:r>
      <w:r>
        <w:rPr>
          <w:rFonts w:ascii="Arial" w:hAnsi="Arial"/>
          <w:color w:val="000000"/>
          <w:sz w:val="22"/>
          <w:szCs w:val="32"/>
        </w:rPr>
        <w:tab/>
      </w:r>
      <w:r w:rsidRPr="00956EC2">
        <w:rPr>
          <w:rFonts w:ascii="Arial" w:hAnsi="Arial"/>
          <w:color w:val="000000"/>
          <w:sz w:val="22"/>
          <w:szCs w:val="32"/>
        </w:rPr>
        <w:t>Vehicle Model</w:t>
      </w:r>
      <w:r w:rsidRPr="00956EC2">
        <w:rPr>
          <w:rFonts w:ascii="Arial" w:hAnsi="Arial"/>
          <w:color w:val="000000"/>
          <w:sz w:val="22"/>
          <w:szCs w:val="32"/>
        </w:rPr>
        <w:tab/>
      </w:r>
      <w:r w:rsidRPr="00956EC2">
        <w:rPr>
          <w:rFonts w:ascii="Arial" w:hAnsi="Arial"/>
          <w:color w:val="000000"/>
          <w:sz w:val="22"/>
          <w:szCs w:val="32"/>
        </w:rPr>
        <w:tab/>
      </w:r>
      <w:r w:rsidRPr="00956EC2">
        <w:rPr>
          <w:rFonts w:ascii="Arial" w:hAnsi="Arial"/>
          <w:color w:val="000000"/>
          <w:sz w:val="22"/>
          <w:szCs w:val="32"/>
        </w:rPr>
        <w:tab/>
      </w:r>
      <w:r w:rsidRPr="00956EC2">
        <w:rPr>
          <w:rFonts w:ascii="Arial" w:hAnsi="Arial"/>
          <w:color w:val="000000"/>
          <w:sz w:val="22"/>
          <w:szCs w:val="32"/>
        </w:rPr>
        <w:tab/>
        <w:t>Vehicle Registration</w:t>
      </w:r>
    </w:p>
    <w:p w14:paraId="04FBA816" w14:textId="27A58683" w:rsidR="00F37B50" w:rsidRDefault="00F37B50">
      <w:pPr>
        <w:rPr>
          <w:rFonts w:ascii="Arial" w:hAnsi="Arial"/>
          <w:color w:val="000000"/>
          <w:sz w:val="18"/>
        </w:rPr>
      </w:pPr>
    </w:p>
    <w:p w14:paraId="4321D96D" w14:textId="1426234A" w:rsidR="00777F27" w:rsidRPr="005352EE" w:rsidRDefault="00917151" w:rsidP="00777F27">
      <w:pPr>
        <w:tabs>
          <w:tab w:val="left" w:pos="3289"/>
          <w:tab w:val="left" w:pos="4111"/>
        </w:tabs>
        <w:ind w:left="340" w:right="340"/>
        <w:rPr>
          <w:rFonts w:ascii="Arial" w:hAnsi="Arial"/>
          <w:b/>
          <w:color w:val="000000"/>
        </w:rPr>
      </w:pPr>
      <w:r w:rsidRPr="005352EE">
        <w:rPr>
          <w:rFonts w:ascii="Arial" w:hAnsi="Arial"/>
          <w:noProof/>
          <w:color w:val="000000"/>
          <w:sz w:val="22"/>
          <w:szCs w:val="32"/>
          <w:lang w:eastAsia="en-AU"/>
        </w:rPr>
        <w:lastRenderedPageBreak/>
        <mc:AlternateContent>
          <mc:Choice Requires="wps">
            <w:drawing>
              <wp:anchor distT="0" distB="0" distL="114300" distR="114300" simplePos="0" relativeHeight="251698688" behindDoc="0" locked="0" layoutInCell="1" allowOverlap="1" wp14:anchorId="6E241BC6" wp14:editId="24469B08">
                <wp:simplePos x="0" y="0"/>
                <wp:positionH relativeFrom="column">
                  <wp:posOffset>3758565</wp:posOffset>
                </wp:positionH>
                <wp:positionV relativeFrom="paragraph">
                  <wp:posOffset>-12065</wp:posOffset>
                </wp:positionV>
                <wp:extent cx="179705" cy="179705"/>
                <wp:effectExtent l="12700" t="5080" r="7620" b="5715"/>
                <wp:wrapNone/>
                <wp:docPr id="5160"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B1354" id="Rectangle 138" o:spid="_x0000_s1026" style="position:absolute;margin-left:295.95pt;margin-top:-.95pt;width:14.15pt;height:14.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Pr="005352EE">
        <w:rPr>
          <w:rFonts w:ascii="Arial" w:hAnsi="Arial"/>
          <w:noProof/>
          <w:color w:val="000000"/>
          <w:sz w:val="22"/>
          <w:szCs w:val="32"/>
          <w:lang w:eastAsia="en-AU"/>
        </w:rPr>
        <mc:AlternateContent>
          <mc:Choice Requires="wps">
            <w:drawing>
              <wp:anchor distT="0" distB="0" distL="114300" distR="114300" simplePos="0" relativeHeight="251697664" behindDoc="0" locked="0" layoutInCell="1" allowOverlap="1" wp14:anchorId="7A4A63D3" wp14:editId="68CCFAA3">
                <wp:simplePos x="0" y="0"/>
                <wp:positionH relativeFrom="column">
                  <wp:posOffset>3154680</wp:posOffset>
                </wp:positionH>
                <wp:positionV relativeFrom="paragraph">
                  <wp:posOffset>-12065</wp:posOffset>
                </wp:positionV>
                <wp:extent cx="179705" cy="179705"/>
                <wp:effectExtent l="11430" t="5080" r="8890" b="5715"/>
                <wp:wrapNone/>
                <wp:docPr id="5159"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9815C" id="Rectangle 137" o:spid="_x0000_s1026" style="position:absolute;margin-left:248.4pt;margin-top:-.95pt;width:14.15pt;height:14.1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777F27" w:rsidRPr="005352EE">
        <w:rPr>
          <w:rFonts w:ascii="Arial" w:hAnsi="Arial"/>
          <w:color w:val="000000"/>
          <w:sz w:val="22"/>
          <w:szCs w:val="32"/>
        </w:rPr>
        <w:t>Is the respondent under 18 years of age?</w:t>
      </w:r>
      <w:r w:rsidR="005352EE">
        <w:rPr>
          <w:rFonts w:ascii="Arial" w:hAnsi="Arial"/>
          <w:color w:val="000000"/>
          <w:sz w:val="22"/>
          <w:szCs w:val="32"/>
        </w:rPr>
        <w:t xml:space="preserve">    </w:t>
      </w:r>
      <w:r w:rsidR="00777F27" w:rsidRPr="005352EE">
        <w:rPr>
          <w:rFonts w:ascii="Arial" w:hAnsi="Arial"/>
          <w:color w:val="000000"/>
          <w:sz w:val="22"/>
          <w:szCs w:val="32"/>
        </w:rPr>
        <w:t>No</w:t>
      </w:r>
      <w:r w:rsidR="00777F27" w:rsidRPr="005352EE">
        <w:rPr>
          <w:rFonts w:ascii="Arial" w:hAnsi="Arial"/>
          <w:color w:val="000000"/>
          <w:sz w:val="22"/>
          <w:szCs w:val="32"/>
        </w:rPr>
        <w:tab/>
      </w:r>
      <w:r w:rsidR="005352EE">
        <w:rPr>
          <w:rFonts w:ascii="Arial" w:hAnsi="Arial"/>
          <w:color w:val="000000"/>
          <w:sz w:val="22"/>
          <w:szCs w:val="32"/>
        </w:rPr>
        <w:t xml:space="preserve">       </w:t>
      </w:r>
      <w:r w:rsidR="00777F27" w:rsidRPr="005352EE">
        <w:rPr>
          <w:rFonts w:ascii="Arial" w:hAnsi="Arial"/>
          <w:color w:val="000000"/>
          <w:sz w:val="22"/>
          <w:szCs w:val="32"/>
        </w:rPr>
        <w:t>Yes</w:t>
      </w:r>
      <w:r w:rsidR="00777F27" w:rsidRPr="005352EE">
        <w:rPr>
          <w:rFonts w:ascii="Arial" w:hAnsi="Arial"/>
          <w:b/>
          <w:color w:val="000000"/>
        </w:rPr>
        <w:tab/>
      </w:r>
    </w:p>
    <w:p w14:paraId="049F07F6" w14:textId="77777777" w:rsidR="00777F27" w:rsidRPr="005352EE" w:rsidRDefault="00777F27" w:rsidP="00777F27">
      <w:pPr>
        <w:tabs>
          <w:tab w:val="left" w:pos="3289"/>
          <w:tab w:val="left" w:pos="4111"/>
        </w:tabs>
        <w:ind w:left="340" w:right="340"/>
        <w:rPr>
          <w:rFonts w:ascii="Arial" w:hAnsi="Arial"/>
          <w:color w:val="000000"/>
          <w:sz w:val="22"/>
          <w:szCs w:val="32"/>
        </w:rPr>
      </w:pPr>
      <w:r w:rsidRPr="005352EE">
        <w:rPr>
          <w:rFonts w:ascii="Arial" w:hAnsi="Arial"/>
          <w:color w:val="000000"/>
          <w:sz w:val="22"/>
          <w:szCs w:val="32"/>
        </w:rPr>
        <w:t>Please supply the details of a parent as all documents must be given to the parent of the aggrieved unless the court orders otherwise.</w:t>
      </w:r>
    </w:p>
    <w:p w14:paraId="64012847" w14:textId="0104E92D" w:rsidR="00777F27" w:rsidRPr="005352EE" w:rsidRDefault="001B232C" w:rsidP="00777F27">
      <w:pPr>
        <w:tabs>
          <w:tab w:val="left" w:pos="3289"/>
          <w:tab w:val="left" w:pos="4111"/>
        </w:tabs>
        <w:ind w:left="340" w:right="340"/>
        <w:rPr>
          <w:rFonts w:ascii="Arial" w:hAnsi="Arial"/>
          <w:color w:val="000000"/>
          <w:sz w:val="22"/>
          <w:szCs w:val="32"/>
        </w:rPr>
      </w:pPr>
      <w:r w:rsidRPr="0035354C">
        <w:rPr>
          <w:noProof/>
          <w:sz w:val="20"/>
          <w:szCs w:val="20"/>
        </w:rPr>
        <mc:AlternateContent>
          <mc:Choice Requires="wps">
            <w:drawing>
              <wp:anchor distT="0" distB="0" distL="114300" distR="114300" simplePos="0" relativeHeight="251787776" behindDoc="0" locked="0" layoutInCell="1" allowOverlap="1" wp14:anchorId="04A68B21" wp14:editId="34721840">
                <wp:simplePos x="0" y="0"/>
                <wp:positionH relativeFrom="margin">
                  <wp:align>center</wp:align>
                </wp:positionH>
                <wp:positionV relativeFrom="paragraph">
                  <wp:posOffset>160020</wp:posOffset>
                </wp:positionV>
                <wp:extent cx="7011532" cy="243205"/>
                <wp:effectExtent l="0" t="0" r="18415" b="23495"/>
                <wp:wrapNone/>
                <wp:docPr id="3586164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1532" cy="243205"/>
                        </a:xfrm>
                        <a:prstGeom prst="rect">
                          <a:avLst/>
                        </a:prstGeom>
                        <a:solidFill>
                          <a:srgbClr val="FFFFFF"/>
                        </a:solidFill>
                        <a:ln w="6350" algn="ctr">
                          <a:solidFill>
                            <a:srgbClr val="000000"/>
                          </a:solidFill>
                          <a:miter lim="800000"/>
                          <a:headEnd/>
                          <a:tailEnd/>
                        </a:ln>
                      </wps:spPr>
                      <wps:txbx>
                        <w:txbxContent>
                          <w:p w14:paraId="6A6D5422"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4A68B21" id="_x0000_s1049" style="position:absolute;left:0;text-align:left;margin-left:0;margin-top:12.6pt;width:552.1pt;height:19.15pt;z-index:251787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" strokeweight=".5pt">
                <v:textbox>
                  <w:txbxContent>
                    <w:p w14:paraId="6A6D5422" w14:textId="77777777" w:rsidR="001B232C" w:rsidRPr="004A5106" w:rsidRDefault="001B232C" w:rsidP="001B232C">
                      <w:pPr>
                        <w:rPr>
                          <w:rFonts w:ascii="Arial" w:hAnsi="Arial" w:cs="Arial"/>
                          <w:sz w:val="22"/>
                          <w:szCs w:val="22"/>
                        </w:rPr>
                      </w:pPr>
                    </w:p>
                  </w:txbxContent>
                </v:textbox>
                <w10:wrap anchorx="margin"/>
              </v:rect>
            </w:pict>
          </mc:Fallback>
        </mc:AlternateContent>
      </w:r>
      <w:r w:rsidR="00777F27" w:rsidRPr="005352EE">
        <w:rPr>
          <w:rFonts w:ascii="Arial" w:hAnsi="Arial"/>
          <w:color w:val="000000"/>
          <w:sz w:val="22"/>
          <w:szCs w:val="32"/>
        </w:rPr>
        <w:t>Parent</w:t>
      </w:r>
      <w:r w:rsidR="00C92F56" w:rsidRPr="005352EE">
        <w:rPr>
          <w:rFonts w:ascii="Arial" w:hAnsi="Arial"/>
          <w:color w:val="000000"/>
          <w:sz w:val="22"/>
          <w:szCs w:val="32"/>
        </w:rPr>
        <w:t>’</w:t>
      </w:r>
      <w:r w:rsidR="00777F27" w:rsidRPr="005352EE">
        <w:rPr>
          <w:rFonts w:ascii="Arial" w:hAnsi="Arial"/>
          <w:color w:val="000000"/>
          <w:sz w:val="22"/>
          <w:szCs w:val="32"/>
        </w:rPr>
        <w:t>s Name</w:t>
      </w:r>
    </w:p>
    <w:p w14:paraId="1B7329AD" w14:textId="595084D6" w:rsidR="00777F27" w:rsidRDefault="00777F27" w:rsidP="00CE5CB9">
      <w:pPr>
        <w:tabs>
          <w:tab w:val="left" w:pos="3289"/>
          <w:tab w:val="left" w:pos="4111"/>
        </w:tabs>
        <w:ind w:left="340" w:right="418"/>
        <w:rPr>
          <w:rFonts w:ascii="Arial" w:hAnsi="Arial"/>
          <w:b/>
          <w:color w:val="000000"/>
          <w:sz w:val="20"/>
          <w:szCs w:val="20"/>
        </w:rPr>
      </w:pPr>
    </w:p>
    <w:p w14:paraId="2C128B52" w14:textId="77777777" w:rsidR="00777F27" w:rsidRDefault="00777F27" w:rsidP="00777F27">
      <w:pPr>
        <w:ind w:firstLine="340"/>
        <w:rPr>
          <w:rFonts w:ascii="Arial" w:hAnsi="Arial"/>
          <w:b/>
          <w:color w:val="000000"/>
          <w:sz w:val="20"/>
          <w:szCs w:val="20"/>
        </w:rPr>
      </w:pPr>
    </w:p>
    <w:p w14:paraId="5E77887A" w14:textId="73615E51" w:rsidR="00777F27" w:rsidRPr="005352EE" w:rsidRDefault="00777F27" w:rsidP="00777F27">
      <w:pPr>
        <w:ind w:firstLine="340"/>
        <w:rPr>
          <w:rFonts w:ascii="Arial" w:hAnsi="Arial"/>
          <w:color w:val="000000"/>
          <w:sz w:val="22"/>
          <w:szCs w:val="32"/>
        </w:rPr>
      </w:pPr>
      <w:r w:rsidRPr="005352EE">
        <w:rPr>
          <w:rFonts w:ascii="Arial" w:hAnsi="Arial"/>
          <w:color w:val="000000"/>
          <w:sz w:val="22"/>
          <w:szCs w:val="32"/>
        </w:rPr>
        <w:t>Parent</w:t>
      </w:r>
      <w:r w:rsidR="00C92F56" w:rsidRPr="005352EE">
        <w:rPr>
          <w:rFonts w:ascii="Arial" w:hAnsi="Arial"/>
          <w:color w:val="000000"/>
          <w:sz w:val="22"/>
          <w:szCs w:val="32"/>
        </w:rPr>
        <w:t>’</w:t>
      </w:r>
      <w:r w:rsidRPr="005352EE">
        <w:rPr>
          <w:rFonts w:ascii="Arial" w:hAnsi="Arial"/>
          <w:color w:val="000000"/>
          <w:sz w:val="22"/>
          <w:szCs w:val="32"/>
        </w:rPr>
        <w:t>s Address</w:t>
      </w:r>
    </w:p>
    <w:p w14:paraId="2ABB994C" w14:textId="796C3458" w:rsidR="00777F27" w:rsidRDefault="001B232C" w:rsidP="00777F27">
      <w:pPr>
        <w:ind w:firstLine="340"/>
        <w:rPr>
          <w:rFonts w:ascii="Arial" w:hAnsi="Arial"/>
          <w:b/>
          <w:color w:val="000000"/>
          <w:sz w:val="20"/>
          <w:szCs w:val="20"/>
        </w:rPr>
      </w:pPr>
      <w:r w:rsidRPr="0035354C">
        <w:rPr>
          <w:noProof/>
          <w:sz w:val="20"/>
          <w:szCs w:val="20"/>
        </w:rPr>
        <mc:AlternateContent>
          <mc:Choice Requires="wps">
            <w:drawing>
              <wp:anchor distT="0" distB="0" distL="114300" distR="114300" simplePos="0" relativeHeight="251789824" behindDoc="0" locked="0" layoutInCell="1" allowOverlap="1" wp14:anchorId="640118BA" wp14:editId="5023C3EB">
                <wp:simplePos x="0" y="0"/>
                <wp:positionH relativeFrom="margin">
                  <wp:align>center</wp:align>
                </wp:positionH>
                <wp:positionV relativeFrom="paragraph">
                  <wp:posOffset>5080</wp:posOffset>
                </wp:positionV>
                <wp:extent cx="7011035" cy="243205"/>
                <wp:effectExtent l="0" t="0" r="18415" b="23495"/>
                <wp:wrapNone/>
                <wp:docPr id="11363981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1035" cy="243205"/>
                        </a:xfrm>
                        <a:prstGeom prst="rect">
                          <a:avLst/>
                        </a:prstGeom>
                        <a:solidFill>
                          <a:srgbClr val="FFFFFF"/>
                        </a:solidFill>
                        <a:ln w="6350" algn="ctr">
                          <a:solidFill>
                            <a:srgbClr val="000000"/>
                          </a:solidFill>
                          <a:miter lim="800000"/>
                          <a:headEnd/>
                          <a:tailEnd/>
                        </a:ln>
                      </wps:spPr>
                      <wps:txbx>
                        <w:txbxContent>
                          <w:p w14:paraId="13E926F8" w14:textId="77777777" w:rsidR="001B232C" w:rsidRPr="004A5106"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40118BA" id="_x0000_s1050" style="position:absolute;left:0;text-align:left;margin-left:0;margin-top:.4pt;width:552.05pt;height:19.15pt;z-index:251789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" strokeweight=".5pt">
                <v:textbox>
                  <w:txbxContent>
                    <w:p w14:paraId="13E926F8" w14:textId="77777777" w:rsidR="001B232C" w:rsidRPr="004A5106" w:rsidRDefault="001B232C" w:rsidP="001B232C">
                      <w:pPr>
                        <w:rPr>
                          <w:rFonts w:ascii="Arial" w:hAnsi="Arial" w:cs="Arial"/>
                          <w:sz w:val="22"/>
                          <w:szCs w:val="22"/>
                        </w:rPr>
                      </w:pPr>
                    </w:p>
                  </w:txbxContent>
                </v:textbox>
                <w10:wrap anchorx="margin"/>
              </v:rect>
            </w:pict>
          </mc:Fallback>
        </mc:AlternateContent>
      </w:r>
    </w:p>
    <w:p w14:paraId="79F4BE70" w14:textId="77777777" w:rsidR="004248D1" w:rsidRDefault="004248D1" w:rsidP="00777F27">
      <w:pPr>
        <w:tabs>
          <w:tab w:val="left" w:pos="9781"/>
        </w:tabs>
        <w:spacing w:after="120"/>
        <w:ind w:left="340" w:right="340"/>
        <w:rPr>
          <w:rFonts w:ascii="Arial" w:hAnsi="Arial"/>
          <w:b/>
          <w:color w:val="000000"/>
        </w:rPr>
      </w:pPr>
    </w:p>
    <w:p w14:paraId="15C93F70" w14:textId="1264CBA0" w:rsidR="00777F27" w:rsidRDefault="00EC3269" w:rsidP="00CE5CB9">
      <w:pPr>
        <w:tabs>
          <w:tab w:val="left" w:pos="9781"/>
          <w:tab w:val="left" w:pos="11482"/>
        </w:tabs>
        <w:spacing w:after="120"/>
        <w:ind w:left="340" w:right="340"/>
        <w:rPr>
          <w:rFonts w:ascii="Arial" w:hAnsi="Arial"/>
          <w:b/>
          <w:color w:val="000000"/>
        </w:rPr>
      </w:pPr>
      <w:r>
        <w:rPr>
          <w:rFonts w:ascii="Arial" w:hAnsi="Arial"/>
          <w:b/>
          <w:color w:val="000000"/>
        </w:rPr>
        <w:t>3</w:t>
      </w:r>
      <w:r w:rsidR="00777F27">
        <w:rPr>
          <w:rFonts w:ascii="Arial" w:hAnsi="Arial"/>
          <w:b/>
          <w:color w:val="000000"/>
        </w:rPr>
        <w:t xml:space="preserve">.  </w:t>
      </w:r>
      <w:r w:rsidR="00B07E4A">
        <w:rPr>
          <w:noProof/>
          <w:lang w:eastAsia="en-AU"/>
        </w:rPr>
        <mc:AlternateContent>
          <mc:Choice Requires="wps">
            <w:drawing>
              <wp:anchor distT="0" distB="0" distL="114300" distR="114300" simplePos="0" relativeHeight="251673088" behindDoc="0" locked="0" layoutInCell="1" allowOverlap="1" wp14:anchorId="7D27A412" wp14:editId="5F607491">
                <wp:simplePos x="0" y="0"/>
                <wp:positionH relativeFrom="column">
                  <wp:posOffset>1828800</wp:posOffset>
                </wp:positionH>
                <wp:positionV relativeFrom="paragraph">
                  <wp:posOffset>100965</wp:posOffset>
                </wp:positionV>
                <wp:extent cx="5257800" cy="0"/>
                <wp:effectExtent l="19050" t="17780" r="19050" b="20320"/>
                <wp:wrapNone/>
                <wp:docPr id="5156"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9BDC44" id="Line 113"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95pt" to="55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" strokeweight="2pt">
                <v:shadow opacity="22938f" offset="0"/>
              </v:line>
            </w:pict>
          </mc:Fallback>
        </mc:AlternateContent>
      </w:r>
      <w:r w:rsidR="00777F27">
        <w:rPr>
          <w:rFonts w:ascii="Arial" w:hAnsi="Arial"/>
          <w:b/>
          <w:color w:val="000000"/>
        </w:rPr>
        <w:t>Applicant’s Details</w:t>
      </w:r>
    </w:p>
    <w:p w14:paraId="64936994" w14:textId="77777777" w:rsidR="009A7A43" w:rsidRDefault="00CF3714" w:rsidP="00B229F2">
      <w:pPr>
        <w:ind w:firstLine="340"/>
        <w:rPr>
          <w:rFonts w:ascii="Arial" w:hAnsi="Arial"/>
          <w:b/>
          <w:color w:val="000000"/>
          <w:sz w:val="20"/>
          <w:szCs w:val="20"/>
        </w:rPr>
      </w:pPr>
      <w:r>
        <w:rPr>
          <w:rFonts w:ascii="Arial" w:hAnsi="Arial"/>
          <w:b/>
          <w:color w:val="000000"/>
          <w:sz w:val="20"/>
          <w:szCs w:val="20"/>
        </w:rPr>
        <w:t xml:space="preserve">Part A - </w:t>
      </w:r>
      <w:r w:rsidR="009A7A43">
        <w:rPr>
          <w:rFonts w:ascii="Arial" w:hAnsi="Arial"/>
          <w:b/>
          <w:color w:val="000000"/>
          <w:sz w:val="20"/>
          <w:szCs w:val="20"/>
        </w:rPr>
        <w:t>A</w:t>
      </w:r>
      <w:r w:rsidR="00777F27">
        <w:rPr>
          <w:rFonts w:ascii="Arial" w:hAnsi="Arial"/>
          <w:b/>
          <w:color w:val="000000"/>
          <w:sz w:val="20"/>
          <w:szCs w:val="20"/>
        </w:rPr>
        <w:t xml:space="preserve">ny other applicant </w:t>
      </w:r>
      <w:r w:rsidR="009A7A43">
        <w:rPr>
          <w:rFonts w:ascii="Arial" w:hAnsi="Arial"/>
          <w:b/>
          <w:color w:val="000000"/>
          <w:sz w:val="20"/>
          <w:szCs w:val="20"/>
        </w:rPr>
        <w:t xml:space="preserve">who is not </w:t>
      </w:r>
      <w:r w:rsidR="00052629">
        <w:rPr>
          <w:rFonts w:ascii="Arial" w:hAnsi="Arial"/>
          <w:b/>
          <w:color w:val="000000"/>
          <w:sz w:val="20"/>
          <w:szCs w:val="20"/>
        </w:rPr>
        <w:t xml:space="preserve">the Aggrieved or </w:t>
      </w:r>
      <w:r w:rsidR="009A7A43">
        <w:rPr>
          <w:rFonts w:ascii="Arial" w:hAnsi="Arial"/>
          <w:b/>
          <w:color w:val="000000"/>
          <w:sz w:val="20"/>
          <w:szCs w:val="20"/>
        </w:rPr>
        <w:t>a member of the Queensland Police Service</w:t>
      </w:r>
    </w:p>
    <w:p w14:paraId="1964CD52" w14:textId="77777777" w:rsidR="001B232C" w:rsidRPr="006174B7" w:rsidRDefault="001B232C" w:rsidP="001B232C">
      <w:pPr>
        <w:ind w:firstLine="340"/>
        <w:rPr>
          <w:rFonts w:ascii="Arial" w:hAnsi="Arial" w:cs="Arial"/>
          <w:sz w:val="22"/>
          <w:szCs w:val="22"/>
        </w:rPr>
      </w:pPr>
      <w:r w:rsidRPr="006174B7">
        <w:rPr>
          <w:rFonts w:ascii="Arial" w:hAnsi="Arial" w:cs="Arial"/>
          <w:sz w:val="22"/>
          <w:szCs w:val="22"/>
        </w:rPr>
        <w:t>Given Name</w:t>
      </w:r>
      <w:r w:rsidRPr="006174B7">
        <w:rPr>
          <w:rFonts w:ascii="Arial" w:hAnsi="Arial" w:cs="Arial"/>
          <w:sz w:val="22"/>
          <w:szCs w:val="22"/>
        </w:rPr>
        <w:tab/>
      </w:r>
      <w:r w:rsidRPr="006174B7">
        <w:rPr>
          <w:rFonts w:ascii="Arial" w:hAnsi="Arial" w:cs="Arial"/>
          <w:sz w:val="22"/>
          <w:szCs w:val="22"/>
        </w:rPr>
        <w:tab/>
      </w:r>
      <w:r w:rsidRPr="006174B7">
        <w:rPr>
          <w:rFonts w:ascii="Arial" w:hAnsi="Arial" w:cs="Arial"/>
          <w:sz w:val="22"/>
          <w:szCs w:val="22"/>
        </w:rPr>
        <w:tab/>
      </w:r>
      <w:r w:rsidRPr="006174B7">
        <w:rPr>
          <w:rFonts w:ascii="Arial" w:hAnsi="Arial" w:cs="Arial"/>
          <w:sz w:val="22"/>
          <w:szCs w:val="22"/>
        </w:rPr>
        <w:tab/>
        <w:t>Family Name</w:t>
      </w:r>
      <w:r w:rsidRPr="006174B7">
        <w:rPr>
          <w:rFonts w:ascii="Arial" w:hAnsi="Arial" w:cs="Arial"/>
          <w:sz w:val="22"/>
          <w:szCs w:val="22"/>
        </w:rPr>
        <w:tab/>
      </w:r>
      <w:r w:rsidRPr="006174B7">
        <w:rPr>
          <w:rFonts w:ascii="Arial" w:hAnsi="Arial" w:cs="Arial"/>
          <w:sz w:val="22"/>
          <w:szCs w:val="22"/>
        </w:rPr>
        <w:tab/>
      </w:r>
      <w:r w:rsidRPr="006174B7">
        <w:rPr>
          <w:rFonts w:ascii="Arial" w:hAnsi="Arial" w:cs="Arial"/>
          <w:sz w:val="22"/>
          <w:szCs w:val="22"/>
        </w:rPr>
        <w:tab/>
      </w:r>
      <w:r w:rsidRPr="006174B7">
        <w:rPr>
          <w:rFonts w:ascii="Arial" w:hAnsi="Arial" w:cs="Arial"/>
          <w:sz w:val="22"/>
          <w:szCs w:val="22"/>
        </w:rPr>
        <w:tab/>
        <w:t>Date of Birth</w:t>
      </w:r>
      <w:r w:rsidRPr="006174B7">
        <w:rPr>
          <w:rFonts w:ascii="Arial" w:hAnsi="Arial" w:cs="Arial"/>
          <w:sz w:val="22"/>
          <w:szCs w:val="22"/>
        </w:rPr>
        <w:tab/>
      </w:r>
      <w:r w:rsidRPr="006174B7">
        <w:rPr>
          <w:rFonts w:ascii="Arial" w:hAnsi="Arial" w:cs="Arial"/>
          <w:sz w:val="22"/>
          <w:szCs w:val="22"/>
        </w:rPr>
        <w:tab/>
        <w:t>Gender</w:t>
      </w:r>
    </w:p>
    <w:p w14:paraId="4B257FB5" w14:textId="77777777" w:rsidR="001B232C" w:rsidRPr="00B229F2" w:rsidRDefault="001B232C" w:rsidP="001B232C">
      <w:pPr>
        <w:rPr>
          <w:rFonts w:ascii="Arial" w:hAnsi="Arial" w:cs="Arial"/>
          <w:sz w:val="18"/>
          <w:szCs w:val="18"/>
        </w:rPr>
      </w:pPr>
      <w:r>
        <w:rPr>
          <w:noProof/>
          <w:sz w:val="18"/>
          <w:szCs w:val="18"/>
          <w:lang w:eastAsia="en-AU"/>
        </w:rPr>
        <mc:AlternateContent>
          <mc:Choice Requires="wps">
            <w:drawing>
              <wp:anchor distT="0" distB="0" distL="114300" distR="114300" simplePos="0" relativeHeight="251800064" behindDoc="0" locked="0" layoutInCell="1" allowOverlap="1" wp14:anchorId="28F8D480" wp14:editId="6CFD02D2">
                <wp:simplePos x="0" y="0"/>
                <wp:positionH relativeFrom="column">
                  <wp:posOffset>6376946</wp:posOffset>
                </wp:positionH>
                <wp:positionV relativeFrom="paragraph">
                  <wp:posOffset>21452</wp:posOffset>
                </wp:positionV>
                <wp:extent cx="953632" cy="243205"/>
                <wp:effectExtent l="0" t="0" r="18415" b="23495"/>
                <wp:wrapNone/>
                <wp:docPr id="515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632" cy="243205"/>
                        </a:xfrm>
                        <a:prstGeom prst="rect">
                          <a:avLst/>
                        </a:prstGeom>
                        <a:solidFill>
                          <a:srgbClr val="FFFFFF"/>
                        </a:solidFill>
                        <a:ln w="6350" algn="ctr">
                          <a:solidFill>
                            <a:srgbClr val="000000"/>
                          </a:solidFill>
                          <a:miter lim="800000"/>
                          <a:headEnd/>
                          <a:tailEnd/>
                        </a:ln>
                      </wps:spPr>
                      <wps:txbx>
                        <w:txbxContent>
                          <w:p w14:paraId="3B5C6F2A"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8F8D480" id="_x0000_s1051" style="position:absolute;margin-left:502.1pt;margin-top:1.7pt;width:75.1pt;height:19.1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" strokeweight=".5pt">
                <v:textbox>
                  <w:txbxContent>
                    <w:p w14:paraId="3B5C6F2A" w14:textId="77777777" w:rsidR="001B232C" w:rsidRPr="00457B91" w:rsidRDefault="001B232C" w:rsidP="001B232C">
                      <w:pPr>
                        <w:rPr>
                          <w:rFonts w:ascii="Arial" w:hAnsi="Arial" w:cs="Arial"/>
                          <w:sz w:val="22"/>
                          <w:szCs w:val="22"/>
                        </w:rPr>
                      </w:pPr>
                    </w:p>
                  </w:txbxContent>
                </v:textbox>
              </v:rect>
            </w:pict>
          </mc:Fallback>
        </mc:AlternateContent>
      </w:r>
      <w:r w:rsidRPr="00B229F2">
        <w:rPr>
          <w:noProof/>
          <w:sz w:val="18"/>
          <w:szCs w:val="18"/>
        </w:rPr>
        <mc:AlternateContent>
          <mc:Choice Requires="wps">
            <w:drawing>
              <wp:anchor distT="0" distB="0" distL="114300" distR="114300" simplePos="0" relativeHeight="251796992" behindDoc="0" locked="0" layoutInCell="1" allowOverlap="1" wp14:anchorId="416227B4" wp14:editId="6D99F024">
                <wp:simplePos x="0" y="0"/>
                <wp:positionH relativeFrom="column">
                  <wp:posOffset>5059045</wp:posOffset>
                </wp:positionH>
                <wp:positionV relativeFrom="paragraph">
                  <wp:posOffset>20955</wp:posOffset>
                </wp:positionV>
                <wp:extent cx="937895" cy="243205"/>
                <wp:effectExtent l="0" t="0" r="14605" b="23495"/>
                <wp:wrapNone/>
                <wp:docPr id="515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243205"/>
                        </a:xfrm>
                        <a:prstGeom prst="rect">
                          <a:avLst/>
                        </a:prstGeom>
                        <a:solidFill>
                          <a:srgbClr val="FFFFFF"/>
                        </a:solidFill>
                        <a:ln w="6350" algn="ctr">
                          <a:solidFill>
                            <a:srgbClr val="000000"/>
                          </a:solidFill>
                          <a:miter lim="800000"/>
                          <a:headEnd/>
                          <a:tailEnd/>
                        </a:ln>
                      </wps:spPr>
                      <wps:txbx>
                        <w:txbxContent>
                          <w:p w14:paraId="7398E249"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16227B4" id="_x0000_s1052" style="position:absolute;margin-left:398.35pt;margin-top:1.65pt;width:73.85pt;height:19.1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" strokeweight=".5pt">
                <v:textbox>
                  <w:txbxContent>
                    <w:p w14:paraId="7398E249" w14:textId="77777777" w:rsidR="001B232C" w:rsidRPr="00457B91" w:rsidRDefault="001B232C" w:rsidP="001B232C">
                      <w:pPr>
                        <w:rPr>
                          <w:rFonts w:ascii="Arial" w:hAnsi="Arial" w:cs="Arial"/>
                          <w:sz w:val="22"/>
                          <w:szCs w:val="22"/>
                        </w:rPr>
                      </w:pPr>
                    </w:p>
                  </w:txbxContent>
                </v:textbox>
              </v:rect>
            </w:pict>
          </mc:Fallback>
        </mc:AlternateContent>
      </w:r>
      <w:r w:rsidRPr="00B229F2">
        <w:rPr>
          <w:noProof/>
          <w:sz w:val="18"/>
          <w:szCs w:val="18"/>
        </w:rPr>
        <mc:AlternateContent>
          <mc:Choice Requires="wps">
            <w:drawing>
              <wp:anchor distT="0" distB="0" distL="114300" distR="114300" simplePos="0" relativeHeight="251795968" behindDoc="0" locked="0" layoutInCell="1" allowOverlap="1" wp14:anchorId="459E876B" wp14:editId="6DBDF4E7">
                <wp:simplePos x="0" y="0"/>
                <wp:positionH relativeFrom="column">
                  <wp:posOffset>212090</wp:posOffset>
                </wp:positionH>
                <wp:positionV relativeFrom="paragraph">
                  <wp:posOffset>20955</wp:posOffset>
                </wp:positionV>
                <wp:extent cx="1983105" cy="243205"/>
                <wp:effectExtent l="0" t="0" r="17145" b="23495"/>
                <wp:wrapNone/>
                <wp:docPr id="515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3E2AC64D"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59E876B" id="Rectangle 17" o:spid="_x0000_s1053" style="position:absolute;margin-left:16.7pt;margin-top:1.65pt;width:156.15pt;height:19.1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" strokeweight=".5pt">
                <v:textbox>
                  <w:txbxContent>
                    <w:p w14:paraId="3E2AC64D" w14:textId="77777777" w:rsidR="001B232C" w:rsidRPr="00457B91" w:rsidRDefault="001B232C" w:rsidP="001B232C">
                      <w:pPr>
                        <w:rPr>
                          <w:rFonts w:ascii="Arial" w:hAnsi="Arial" w:cs="Arial"/>
                          <w:sz w:val="22"/>
                          <w:szCs w:val="22"/>
                        </w:rPr>
                      </w:pPr>
                    </w:p>
                  </w:txbxContent>
                </v:textbox>
              </v:rect>
            </w:pict>
          </mc:Fallback>
        </mc:AlternateContent>
      </w:r>
      <w:r w:rsidRPr="00B229F2">
        <w:rPr>
          <w:noProof/>
          <w:sz w:val="18"/>
          <w:szCs w:val="18"/>
        </w:rPr>
        <mc:AlternateContent>
          <mc:Choice Requires="wps">
            <w:drawing>
              <wp:anchor distT="0" distB="0" distL="114300" distR="114300" simplePos="0" relativeHeight="251799040" behindDoc="0" locked="0" layoutInCell="1" allowOverlap="1" wp14:anchorId="2B692460" wp14:editId="7BA5446C">
                <wp:simplePos x="0" y="0"/>
                <wp:positionH relativeFrom="column">
                  <wp:posOffset>2733040</wp:posOffset>
                </wp:positionH>
                <wp:positionV relativeFrom="paragraph">
                  <wp:posOffset>20955</wp:posOffset>
                </wp:positionV>
                <wp:extent cx="1983105" cy="243205"/>
                <wp:effectExtent l="0" t="0" r="17145" b="23495"/>
                <wp:wrapNone/>
                <wp:docPr id="515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243205"/>
                        </a:xfrm>
                        <a:prstGeom prst="rect">
                          <a:avLst/>
                        </a:prstGeom>
                        <a:solidFill>
                          <a:srgbClr val="FFFFFF"/>
                        </a:solidFill>
                        <a:ln w="6350" algn="ctr">
                          <a:solidFill>
                            <a:srgbClr val="000000"/>
                          </a:solidFill>
                          <a:miter lim="800000"/>
                          <a:headEnd/>
                          <a:tailEnd/>
                        </a:ln>
                      </wps:spPr>
                      <wps:txbx>
                        <w:txbxContent>
                          <w:p w14:paraId="30C7FB5D"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B692460" id="Rectangle 16" o:spid="_x0000_s1054" style="position:absolute;margin-left:215.2pt;margin-top:1.65pt;width:156.15pt;height:19.1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" strokeweight=".5pt">
                <v:textbox>
                  <w:txbxContent>
                    <w:p w14:paraId="30C7FB5D" w14:textId="77777777" w:rsidR="001B232C" w:rsidRPr="00457B91" w:rsidRDefault="001B232C" w:rsidP="001B232C">
                      <w:pPr>
                        <w:rPr>
                          <w:rFonts w:ascii="Arial" w:hAnsi="Arial" w:cs="Arial"/>
                          <w:sz w:val="22"/>
                          <w:szCs w:val="22"/>
                        </w:rPr>
                      </w:pPr>
                    </w:p>
                  </w:txbxContent>
                </v:textbox>
              </v:rect>
            </w:pict>
          </mc:Fallback>
        </mc:AlternateContent>
      </w:r>
    </w:p>
    <w:p w14:paraId="78A11014" w14:textId="77777777" w:rsidR="001B232C" w:rsidRPr="00B229F2" w:rsidRDefault="001B232C" w:rsidP="001B232C">
      <w:pPr>
        <w:rPr>
          <w:rFonts w:ascii="Arial" w:hAnsi="Arial" w:cs="Arial"/>
          <w:sz w:val="18"/>
          <w:szCs w:val="18"/>
        </w:rPr>
      </w:pPr>
    </w:p>
    <w:p w14:paraId="55F2BA7D" w14:textId="77777777" w:rsidR="001B232C" w:rsidRPr="006174B7" w:rsidRDefault="001B232C" w:rsidP="001B232C">
      <w:pPr>
        <w:tabs>
          <w:tab w:val="left" w:pos="9781"/>
        </w:tabs>
        <w:spacing w:before="60"/>
        <w:ind w:left="340" w:right="340"/>
        <w:rPr>
          <w:rFonts w:ascii="Arial" w:hAnsi="Arial"/>
          <w:b/>
          <w:sz w:val="22"/>
          <w:szCs w:val="22"/>
        </w:rPr>
      </w:pPr>
      <w:r w:rsidRPr="006174B7">
        <w:rPr>
          <w:rFonts w:ascii="Arial" w:hAnsi="Arial" w:cs="Arial"/>
          <w:sz w:val="22"/>
          <w:szCs w:val="22"/>
        </w:rPr>
        <w:t xml:space="preserve">Address </w:t>
      </w:r>
      <w:r w:rsidRPr="006174B7">
        <w:rPr>
          <w:rFonts w:ascii="Arial" w:hAnsi="Arial" w:cs="Arial"/>
          <w:i/>
          <w:sz w:val="22"/>
          <w:szCs w:val="22"/>
        </w:rPr>
        <w:t xml:space="preserve">*leave blank if you do not want this information to be given to the other party </w:t>
      </w:r>
    </w:p>
    <w:p w14:paraId="5BE9248D" w14:textId="77777777" w:rsidR="001B232C" w:rsidRPr="00B82F67" w:rsidRDefault="001B232C" w:rsidP="001B232C">
      <w:pPr>
        <w:tabs>
          <w:tab w:val="left" w:pos="9781"/>
        </w:tabs>
        <w:ind w:left="340" w:right="340"/>
        <w:rPr>
          <w:rFonts w:ascii="Arial" w:hAnsi="Arial"/>
          <w:b/>
          <w:color w:val="000000"/>
          <w:sz w:val="20"/>
          <w:szCs w:val="20"/>
        </w:rPr>
      </w:pPr>
      <w:r w:rsidRPr="00B229F2">
        <w:rPr>
          <w:noProof/>
          <w:sz w:val="18"/>
          <w:szCs w:val="18"/>
        </w:rPr>
        <mc:AlternateContent>
          <mc:Choice Requires="wps">
            <w:drawing>
              <wp:anchor distT="0" distB="0" distL="114300" distR="114300" simplePos="0" relativeHeight="251798016" behindDoc="0" locked="0" layoutInCell="1" allowOverlap="1" wp14:anchorId="0E3EE35D" wp14:editId="1DA531A4">
                <wp:simplePos x="0" y="0"/>
                <wp:positionH relativeFrom="column">
                  <wp:posOffset>214684</wp:posOffset>
                </wp:positionH>
                <wp:positionV relativeFrom="paragraph">
                  <wp:posOffset>16731</wp:posOffset>
                </wp:positionV>
                <wp:extent cx="7115893" cy="243205"/>
                <wp:effectExtent l="0" t="0" r="27940" b="23495"/>
                <wp:wrapNone/>
                <wp:docPr id="51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5893" cy="243205"/>
                        </a:xfrm>
                        <a:prstGeom prst="rect">
                          <a:avLst/>
                        </a:prstGeom>
                        <a:solidFill>
                          <a:srgbClr val="FFFFFF"/>
                        </a:solidFill>
                        <a:ln w="6350" algn="ctr">
                          <a:solidFill>
                            <a:srgbClr val="000000"/>
                          </a:solidFill>
                          <a:miter lim="800000"/>
                          <a:headEnd/>
                          <a:tailEnd/>
                        </a:ln>
                      </wps:spPr>
                      <wps:txbx>
                        <w:txbxContent>
                          <w:p w14:paraId="21EF5BFC"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E3EE35D" id="Rectangle 19" o:spid="_x0000_s1055" style="position:absolute;left:0;text-align:left;margin-left:16.9pt;margin-top:1.3pt;width:560.3pt;height:19.1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" strokeweight=".5pt">
                <v:textbox>
                  <w:txbxContent>
                    <w:p w14:paraId="21EF5BFC" w14:textId="77777777" w:rsidR="001B232C" w:rsidRPr="00457B91" w:rsidRDefault="001B232C" w:rsidP="001B232C">
                      <w:pPr>
                        <w:rPr>
                          <w:rFonts w:ascii="Arial" w:hAnsi="Arial" w:cs="Arial"/>
                          <w:sz w:val="22"/>
                          <w:szCs w:val="22"/>
                        </w:rPr>
                      </w:pPr>
                    </w:p>
                  </w:txbxContent>
                </v:textbox>
              </v:rect>
            </w:pict>
          </mc:Fallback>
        </mc:AlternateContent>
      </w:r>
    </w:p>
    <w:p w14:paraId="1A2C1895" w14:textId="77777777" w:rsidR="001B232C" w:rsidRPr="006174B7" w:rsidRDefault="001B232C" w:rsidP="001B232C">
      <w:pPr>
        <w:tabs>
          <w:tab w:val="left" w:pos="5760"/>
          <w:tab w:val="left" w:pos="9720"/>
        </w:tabs>
        <w:ind w:left="340" w:right="340"/>
        <w:rPr>
          <w:rFonts w:ascii="Arial" w:hAnsi="Arial"/>
          <w:color w:val="000000"/>
          <w:sz w:val="22"/>
          <w:szCs w:val="32"/>
        </w:rPr>
      </w:pPr>
    </w:p>
    <w:p w14:paraId="28B7BA10" w14:textId="77777777" w:rsidR="001B232C" w:rsidRPr="006174B7" w:rsidRDefault="001B232C" w:rsidP="001B232C">
      <w:pPr>
        <w:ind w:firstLine="340"/>
        <w:rPr>
          <w:rFonts w:ascii="Arial" w:hAnsi="Arial" w:cs="Arial"/>
          <w:sz w:val="22"/>
          <w:szCs w:val="22"/>
        </w:rPr>
      </w:pPr>
      <w:r w:rsidRPr="006174B7">
        <w:rPr>
          <w:rFonts w:ascii="Arial" w:hAnsi="Arial" w:cs="Arial"/>
          <w:sz w:val="22"/>
          <w:szCs w:val="22"/>
        </w:rPr>
        <w:t>Phone Number</w:t>
      </w:r>
      <w:r w:rsidRPr="006174B7">
        <w:rPr>
          <w:rFonts w:ascii="Arial" w:hAnsi="Arial" w:cs="Arial"/>
          <w:sz w:val="22"/>
          <w:szCs w:val="22"/>
        </w:rPr>
        <w:tab/>
      </w:r>
      <w:r w:rsidRPr="006174B7">
        <w:rPr>
          <w:rFonts w:ascii="Arial" w:hAnsi="Arial" w:cs="Arial"/>
          <w:sz w:val="22"/>
          <w:szCs w:val="22"/>
        </w:rPr>
        <w:tab/>
      </w:r>
      <w:r w:rsidRPr="006174B7">
        <w:rPr>
          <w:rFonts w:ascii="Arial" w:hAnsi="Arial" w:cs="Arial"/>
          <w:sz w:val="22"/>
          <w:szCs w:val="22"/>
        </w:rPr>
        <w:tab/>
      </w:r>
      <w:r>
        <w:rPr>
          <w:rFonts w:ascii="Arial" w:hAnsi="Arial" w:cs="Arial"/>
          <w:sz w:val="22"/>
          <w:szCs w:val="22"/>
        </w:rPr>
        <w:t xml:space="preserve"> </w:t>
      </w:r>
      <w:r w:rsidRPr="006174B7">
        <w:rPr>
          <w:rFonts w:ascii="Arial" w:hAnsi="Arial" w:cs="Arial"/>
          <w:sz w:val="22"/>
          <w:szCs w:val="22"/>
        </w:rPr>
        <w:t>Email address</w:t>
      </w:r>
    </w:p>
    <w:p w14:paraId="2B69B88D" w14:textId="77777777" w:rsidR="001B232C" w:rsidRPr="00B229F2" w:rsidRDefault="001B232C" w:rsidP="001B232C">
      <w:pPr>
        <w:tabs>
          <w:tab w:val="left" w:pos="5760"/>
          <w:tab w:val="left" w:pos="9720"/>
        </w:tabs>
        <w:ind w:left="340" w:right="340"/>
        <w:rPr>
          <w:rFonts w:ascii="Arial" w:hAnsi="Arial"/>
          <w:sz w:val="18"/>
          <w:szCs w:val="18"/>
        </w:rPr>
      </w:pPr>
      <w:r w:rsidRPr="00B229F2">
        <w:rPr>
          <w:noProof/>
          <w:sz w:val="18"/>
          <w:szCs w:val="18"/>
          <w:lang w:eastAsia="en-AU"/>
        </w:rPr>
        <mc:AlternateContent>
          <mc:Choice Requires="wps">
            <w:drawing>
              <wp:anchor distT="0" distB="0" distL="114300" distR="114300" simplePos="0" relativeHeight="251802112" behindDoc="0" locked="0" layoutInCell="1" allowOverlap="1" wp14:anchorId="656E25A9" wp14:editId="4DA7B05E">
                <wp:simplePos x="0" y="0"/>
                <wp:positionH relativeFrom="column">
                  <wp:posOffset>2321781</wp:posOffset>
                </wp:positionH>
                <wp:positionV relativeFrom="paragraph">
                  <wp:posOffset>5356</wp:posOffset>
                </wp:positionV>
                <wp:extent cx="5018985" cy="243205"/>
                <wp:effectExtent l="0" t="0" r="10795" b="23495"/>
                <wp:wrapNone/>
                <wp:docPr id="515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8985" cy="243205"/>
                        </a:xfrm>
                        <a:prstGeom prst="rect">
                          <a:avLst/>
                        </a:prstGeom>
                        <a:solidFill>
                          <a:srgbClr val="FFFFFF"/>
                        </a:solidFill>
                        <a:ln w="6350" algn="ctr">
                          <a:solidFill>
                            <a:srgbClr val="000000"/>
                          </a:solidFill>
                          <a:miter lim="800000"/>
                          <a:headEnd/>
                          <a:tailEnd/>
                        </a:ln>
                      </wps:spPr>
                      <wps:txbx>
                        <w:txbxContent>
                          <w:p w14:paraId="3A9A97D0"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56E25A9" id="Rectangle 15" o:spid="_x0000_s1056" style="position:absolute;left:0;text-align:left;margin-left:182.8pt;margin-top:.4pt;width:395.2pt;height:19.1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" strokeweight=".5pt">
                <v:textbox>
                  <w:txbxContent>
                    <w:p w14:paraId="3A9A97D0" w14:textId="77777777" w:rsidR="001B232C" w:rsidRPr="00457B91" w:rsidRDefault="001B232C" w:rsidP="001B232C">
                      <w:pPr>
                        <w:rPr>
                          <w:rFonts w:ascii="Arial" w:hAnsi="Arial" w:cs="Arial"/>
                          <w:sz w:val="22"/>
                          <w:szCs w:val="22"/>
                        </w:rPr>
                      </w:pPr>
                    </w:p>
                  </w:txbxContent>
                </v:textbox>
              </v:rect>
            </w:pict>
          </mc:Fallback>
        </mc:AlternateContent>
      </w:r>
      <w:r w:rsidRPr="00B229F2">
        <w:rPr>
          <w:noProof/>
          <w:sz w:val="18"/>
          <w:szCs w:val="18"/>
        </w:rPr>
        <mc:AlternateContent>
          <mc:Choice Requires="wps">
            <w:drawing>
              <wp:anchor distT="0" distB="0" distL="114300" distR="114300" simplePos="0" relativeHeight="251801088" behindDoc="0" locked="0" layoutInCell="1" allowOverlap="1" wp14:anchorId="3525D62C" wp14:editId="07962F87">
                <wp:simplePos x="0" y="0"/>
                <wp:positionH relativeFrom="column">
                  <wp:posOffset>212090</wp:posOffset>
                </wp:positionH>
                <wp:positionV relativeFrom="paragraph">
                  <wp:posOffset>8255</wp:posOffset>
                </wp:positionV>
                <wp:extent cx="1845310" cy="243205"/>
                <wp:effectExtent l="0" t="0" r="21590" b="23495"/>
                <wp:wrapNone/>
                <wp:docPr id="514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5310" cy="243205"/>
                        </a:xfrm>
                        <a:prstGeom prst="rect">
                          <a:avLst/>
                        </a:prstGeom>
                        <a:solidFill>
                          <a:srgbClr val="FFFFFF"/>
                        </a:solidFill>
                        <a:ln w="6350" algn="ctr">
                          <a:solidFill>
                            <a:srgbClr val="000000"/>
                          </a:solidFill>
                          <a:miter lim="800000"/>
                          <a:headEnd/>
                          <a:tailEnd/>
                        </a:ln>
                      </wps:spPr>
                      <wps:txbx>
                        <w:txbxContent>
                          <w:p w14:paraId="4E2FBE0F"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525D62C" id="Rectangle 14" o:spid="_x0000_s1057" style="position:absolute;left:0;text-align:left;margin-left:16.7pt;margin-top:.65pt;width:145.3pt;height:19.1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" strokeweight=".5pt">
                <v:textbox>
                  <w:txbxContent>
                    <w:p w14:paraId="4E2FBE0F" w14:textId="77777777" w:rsidR="001B232C" w:rsidRPr="00457B91" w:rsidRDefault="001B232C" w:rsidP="001B232C">
                      <w:pPr>
                        <w:rPr>
                          <w:rFonts w:ascii="Arial" w:hAnsi="Arial" w:cs="Arial"/>
                          <w:sz w:val="22"/>
                          <w:szCs w:val="22"/>
                        </w:rPr>
                      </w:pPr>
                    </w:p>
                  </w:txbxContent>
                </v:textbox>
              </v:rect>
            </w:pict>
          </mc:Fallback>
        </mc:AlternateContent>
      </w:r>
    </w:p>
    <w:p w14:paraId="11D9D0AB" w14:textId="77777777" w:rsidR="001B232C" w:rsidRDefault="001B232C" w:rsidP="001B232C">
      <w:pPr>
        <w:tabs>
          <w:tab w:val="left" w:pos="5760"/>
          <w:tab w:val="left" w:pos="9720"/>
        </w:tabs>
        <w:spacing w:after="30"/>
        <w:ind w:left="340" w:right="340"/>
        <w:rPr>
          <w:rFonts w:ascii="Arial" w:hAnsi="Arial"/>
          <w:color w:val="000000"/>
          <w:sz w:val="18"/>
        </w:rPr>
      </w:pPr>
    </w:p>
    <w:p w14:paraId="6C26E29F" w14:textId="77777777" w:rsidR="001B232C" w:rsidRDefault="001B232C" w:rsidP="001B232C">
      <w:pPr>
        <w:tabs>
          <w:tab w:val="left" w:pos="9781"/>
        </w:tabs>
        <w:spacing w:after="30"/>
        <w:ind w:left="340" w:right="340"/>
        <w:rPr>
          <w:rFonts w:ascii="Arial" w:hAnsi="Arial"/>
          <w:color w:val="000000"/>
          <w:sz w:val="18"/>
        </w:rPr>
      </w:pPr>
      <w:r w:rsidRPr="00B229F2">
        <w:rPr>
          <w:noProof/>
          <w:sz w:val="18"/>
          <w:szCs w:val="18"/>
        </w:rPr>
        <mc:AlternateContent>
          <mc:Choice Requires="wps">
            <w:drawing>
              <wp:anchor distT="0" distB="0" distL="114300" distR="114300" simplePos="0" relativeHeight="251803136" behindDoc="0" locked="0" layoutInCell="1" allowOverlap="1" wp14:anchorId="27AA03D8" wp14:editId="406238FB">
                <wp:simplePos x="0" y="0"/>
                <wp:positionH relativeFrom="column">
                  <wp:posOffset>4397071</wp:posOffset>
                </wp:positionH>
                <wp:positionV relativeFrom="paragraph">
                  <wp:posOffset>114190</wp:posOffset>
                </wp:positionV>
                <wp:extent cx="2933507" cy="243205"/>
                <wp:effectExtent l="0" t="0" r="19685" b="23495"/>
                <wp:wrapNone/>
                <wp:docPr id="111529547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507" cy="243205"/>
                        </a:xfrm>
                        <a:prstGeom prst="rect">
                          <a:avLst/>
                        </a:prstGeom>
                        <a:solidFill>
                          <a:srgbClr val="FFFFFF"/>
                        </a:solidFill>
                        <a:ln w="6350" algn="ctr">
                          <a:solidFill>
                            <a:srgbClr val="000000"/>
                          </a:solidFill>
                          <a:miter lim="800000"/>
                          <a:headEnd/>
                          <a:tailEnd/>
                        </a:ln>
                      </wps:spPr>
                      <wps:txbx>
                        <w:txbxContent>
                          <w:p w14:paraId="1256E832"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7AA03D8" id="_x0000_s1058" style="position:absolute;left:0;text-align:left;margin-left:346.25pt;margin-top:9pt;width:231pt;height:19.1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" strokeweight=".5pt">
                <v:textbox>
                  <w:txbxContent>
                    <w:p w14:paraId="1256E832" w14:textId="77777777" w:rsidR="001B232C" w:rsidRPr="00457B91" w:rsidRDefault="001B232C" w:rsidP="001B232C">
                      <w:pPr>
                        <w:rPr>
                          <w:rFonts w:ascii="Arial" w:hAnsi="Arial" w:cs="Arial"/>
                          <w:sz w:val="22"/>
                          <w:szCs w:val="22"/>
                        </w:rPr>
                      </w:pPr>
                    </w:p>
                  </w:txbxContent>
                </v:textbox>
              </v:rect>
            </w:pict>
          </mc:Fallback>
        </mc:AlternateContent>
      </w:r>
      <w:r>
        <w:rPr>
          <w:noProof/>
          <w:lang w:eastAsia="en-AU"/>
        </w:rPr>
        <mc:AlternateContent>
          <mc:Choice Requires="wps">
            <w:drawing>
              <wp:anchor distT="0" distB="0" distL="114300" distR="114300" simplePos="0" relativeHeight="251791872" behindDoc="0" locked="0" layoutInCell="1" allowOverlap="1" wp14:anchorId="1330C1EA" wp14:editId="508BE17C">
                <wp:simplePos x="0" y="0"/>
                <wp:positionH relativeFrom="column">
                  <wp:posOffset>2882900</wp:posOffset>
                </wp:positionH>
                <wp:positionV relativeFrom="paragraph">
                  <wp:posOffset>132080</wp:posOffset>
                </wp:positionV>
                <wp:extent cx="179705" cy="179705"/>
                <wp:effectExtent l="6350" t="5080" r="13970" b="5715"/>
                <wp:wrapNone/>
                <wp:docPr id="51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6B2DA" id="Rectangle 3" o:spid="_x0000_s1026" style="position:absolute;margin-left:227pt;margin-top:10.4pt;width:14.15pt;height:14.1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792896" behindDoc="0" locked="0" layoutInCell="1" allowOverlap="1" wp14:anchorId="215623B9" wp14:editId="00A5233D">
                <wp:simplePos x="0" y="0"/>
                <wp:positionH relativeFrom="column">
                  <wp:posOffset>2324100</wp:posOffset>
                </wp:positionH>
                <wp:positionV relativeFrom="paragraph">
                  <wp:posOffset>132080</wp:posOffset>
                </wp:positionV>
                <wp:extent cx="179705" cy="179705"/>
                <wp:effectExtent l="12700" t="5080" r="7620" b="5715"/>
                <wp:wrapNone/>
                <wp:docPr id="514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19A64" id="Rectangle 7" o:spid="_x0000_s1026" style="position:absolute;margin-left:183pt;margin-top:10.4pt;width:14.15pt;height:14.1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793920" behindDoc="0" locked="0" layoutInCell="1" allowOverlap="1" wp14:anchorId="5A458305" wp14:editId="37C048EF">
                <wp:simplePos x="0" y="0"/>
                <wp:positionH relativeFrom="column">
                  <wp:posOffset>-4055745</wp:posOffset>
                </wp:positionH>
                <wp:positionV relativeFrom="paragraph">
                  <wp:posOffset>113665</wp:posOffset>
                </wp:positionV>
                <wp:extent cx="179705" cy="179705"/>
                <wp:effectExtent l="11430" t="5715" r="8890" b="5080"/>
                <wp:wrapNone/>
                <wp:docPr id="51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AF362" id="Rectangle 52" o:spid="_x0000_s1026" style="position:absolute;margin-left:-319.35pt;margin-top:8.95pt;width:14.15pt;height:14.1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794944" behindDoc="0" locked="0" layoutInCell="1" allowOverlap="1" wp14:anchorId="66BAD043" wp14:editId="27D49992">
                <wp:simplePos x="0" y="0"/>
                <wp:positionH relativeFrom="column">
                  <wp:posOffset>-3293745</wp:posOffset>
                </wp:positionH>
                <wp:positionV relativeFrom="paragraph">
                  <wp:posOffset>104140</wp:posOffset>
                </wp:positionV>
                <wp:extent cx="179705" cy="179705"/>
                <wp:effectExtent l="11430" t="5715" r="8890" b="5080"/>
                <wp:wrapNone/>
                <wp:docPr id="513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3D28E" id="Rectangle 53" o:spid="_x0000_s1026" style="position:absolute;margin-left:-259.35pt;margin-top:8.2pt;width:14.15pt;height:14.1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" filled="f" fillcolor="#9bc1ff" strokeweight=".5pt">
                <v:fill color2="#3f80cd" focus="100%" type="gradient">
                  <o:fill v:ext="view" type="gradientUnscaled"/>
                </v:fill>
                <v:shadow opacity="22938f" offset="0"/>
                <v:textbox inset=",7.2pt,,7.2pt"/>
              </v:rect>
            </w:pict>
          </mc:Fallback>
        </mc:AlternateContent>
      </w:r>
    </w:p>
    <w:p w14:paraId="2AD0D7F0" w14:textId="77777777" w:rsidR="001B232C" w:rsidRPr="006174B7" w:rsidRDefault="001B232C" w:rsidP="001B232C">
      <w:pPr>
        <w:tabs>
          <w:tab w:val="left" w:pos="3289"/>
          <w:tab w:val="left" w:pos="4111"/>
          <w:tab w:val="left" w:pos="4500"/>
          <w:tab w:val="left" w:pos="5040"/>
          <w:tab w:val="left" w:pos="9072"/>
        </w:tabs>
        <w:ind w:left="340" w:right="340"/>
        <w:rPr>
          <w:rFonts w:ascii="Arial" w:hAnsi="Arial"/>
          <w:color w:val="000000"/>
          <w:sz w:val="22"/>
          <w:szCs w:val="32"/>
        </w:rPr>
      </w:pPr>
      <w:r w:rsidRPr="006174B7">
        <w:rPr>
          <w:rFonts w:ascii="Arial" w:hAnsi="Arial"/>
          <w:color w:val="000000"/>
          <w:sz w:val="22"/>
          <w:szCs w:val="32"/>
        </w:rPr>
        <w:t>Do you require an interpreter? No</w:t>
      </w:r>
      <w:r w:rsidRPr="006174B7">
        <w:rPr>
          <w:rFonts w:ascii="Arial" w:hAnsi="Arial"/>
          <w:color w:val="000000"/>
          <w:sz w:val="22"/>
          <w:szCs w:val="32"/>
        </w:rPr>
        <w:tab/>
        <w:t xml:space="preserve">Yes </w:t>
      </w:r>
      <w:r w:rsidRPr="006174B7">
        <w:rPr>
          <w:rFonts w:ascii="Arial" w:hAnsi="Arial"/>
          <w:color w:val="000000"/>
          <w:sz w:val="22"/>
          <w:szCs w:val="32"/>
        </w:rPr>
        <w:tab/>
        <w:t>Language/Dialect:</w:t>
      </w:r>
    </w:p>
    <w:p w14:paraId="6AACF99D" w14:textId="6E056A26" w:rsidR="009A7A43" w:rsidRDefault="005352EE" w:rsidP="006E20C8">
      <w:pPr>
        <w:tabs>
          <w:tab w:val="left" w:pos="2835"/>
          <w:tab w:val="left" w:pos="9072"/>
        </w:tabs>
        <w:ind w:left="340" w:right="340"/>
        <w:rPr>
          <w:rFonts w:ascii="Arial" w:hAnsi="Arial"/>
          <w:color w:val="000000"/>
          <w:sz w:val="18"/>
        </w:rPr>
      </w:pPr>
      <w:r>
        <w:rPr>
          <w:noProof/>
          <w:lang w:eastAsia="en-AU"/>
        </w:rPr>
        <mc:AlternateContent>
          <mc:Choice Requires="wps">
            <w:drawing>
              <wp:anchor distT="0" distB="0" distL="114300" distR="114300" simplePos="0" relativeHeight="251609600" behindDoc="0" locked="0" layoutInCell="1" allowOverlap="1" wp14:anchorId="6DFC92EB" wp14:editId="6EB11592">
                <wp:simplePos x="0" y="0"/>
                <wp:positionH relativeFrom="column">
                  <wp:posOffset>3856355</wp:posOffset>
                </wp:positionH>
                <wp:positionV relativeFrom="paragraph">
                  <wp:posOffset>106680</wp:posOffset>
                </wp:positionV>
                <wp:extent cx="179705" cy="179705"/>
                <wp:effectExtent l="12065" t="7620" r="8255" b="12700"/>
                <wp:wrapNone/>
                <wp:docPr id="513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4B0EA" id="Rectangle 5" o:spid="_x0000_s1026" style="position:absolute;margin-left:303.65pt;margin-top:8.4pt;width:14.15pt;height:14.1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B07E4A">
        <w:rPr>
          <w:noProof/>
          <w:lang w:eastAsia="en-AU"/>
        </w:rPr>
        <mc:AlternateContent>
          <mc:Choice Requires="wps">
            <w:drawing>
              <wp:anchor distT="0" distB="0" distL="114300" distR="114300" simplePos="0" relativeHeight="251607552" behindDoc="0" locked="0" layoutInCell="1" allowOverlap="1" wp14:anchorId="29AD0744" wp14:editId="3AA34DBA">
                <wp:simplePos x="0" y="0"/>
                <wp:positionH relativeFrom="column">
                  <wp:posOffset>2205355</wp:posOffset>
                </wp:positionH>
                <wp:positionV relativeFrom="paragraph">
                  <wp:posOffset>108585</wp:posOffset>
                </wp:positionV>
                <wp:extent cx="179705" cy="179705"/>
                <wp:effectExtent l="6985" t="6350" r="13335" b="13970"/>
                <wp:wrapNone/>
                <wp:docPr id="513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86D9A" id="Rectangle 6" o:spid="_x0000_s1026" style="position:absolute;margin-left:173.65pt;margin-top:8.55pt;width:14.15pt;height:14.1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p>
    <w:p w14:paraId="29E8622B" w14:textId="21E6906E" w:rsidR="005352EE" w:rsidRDefault="00404721" w:rsidP="0097392A">
      <w:pPr>
        <w:tabs>
          <w:tab w:val="left" w:pos="2410"/>
          <w:tab w:val="left" w:pos="3969"/>
          <w:tab w:val="left" w:pos="6521"/>
          <w:tab w:val="left" w:pos="10065"/>
        </w:tabs>
        <w:ind w:left="340" w:right="340"/>
        <w:rPr>
          <w:rFonts w:ascii="Arial" w:hAnsi="Arial"/>
          <w:color w:val="000000"/>
          <w:sz w:val="22"/>
          <w:szCs w:val="32"/>
        </w:rPr>
      </w:pPr>
      <w:r>
        <w:rPr>
          <w:rFonts w:ascii="Arial" w:hAnsi="Arial"/>
          <w:noProof/>
          <w:color w:val="000000"/>
          <w:sz w:val="18"/>
          <w:lang w:eastAsia="en-AU"/>
        </w:rPr>
        <mc:AlternateContent>
          <mc:Choice Requires="wps">
            <w:drawing>
              <wp:anchor distT="0" distB="0" distL="114300" distR="114300" simplePos="0" relativeHeight="251649536" behindDoc="0" locked="0" layoutInCell="1" allowOverlap="1" wp14:anchorId="0D9D2BB3" wp14:editId="70A60748">
                <wp:simplePos x="0" y="0"/>
                <wp:positionH relativeFrom="column">
                  <wp:posOffset>4582160</wp:posOffset>
                </wp:positionH>
                <wp:positionV relativeFrom="paragraph">
                  <wp:posOffset>156210</wp:posOffset>
                </wp:positionV>
                <wp:extent cx="179705" cy="179705"/>
                <wp:effectExtent l="6350" t="7620" r="13970" b="12700"/>
                <wp:wrapNone/>
                <wp:docPr id="513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336DC" id="Rectangle 89" o:spid="_x0000_s1026" style="position:absolute;margin-left:360.8pt;margin-top:12.3pt;width:14.15pt;height:14.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9A7A43" w:rsidRPr="005352EE">
        <w:rPr>
          <w:rFonts w:ascii="Arial" w:hAnsi="Arial"/>
          <w:color w:val="000000"/>
          <w:sz w:val="22"/>
          <w:szCs w:val="32"/>
        </w:rPr>
        <w:t xml:space="preserve">Do you identify as: </w:t>
      </w:r>
      <w:r w:rsidR="006E20C8" w:rsidRPr="005352EE">
        <w:rPr>
          <w:rFonts w:ascii="Arial" w:hAnsi="Arial"/>
          <w:color w:val="000000"/>
          <w:sz w:val="22"/>
          <w:szCs w:val="32"/>
        </w:rPr>
        <w:tab/>
      </w:r>
      <w:r w:rsidR="009A7A43" w:rsidRPr="005352EE">
        <w:rPr>
          <w:rFonts w:ascii="Arial" w:hAnsi="Arial"/>
          <w:color w:val="000000"/>
          <w:sz w:val="22"/>
          <w:szCs w:val="32"/>
        </w:rPr>
        <w:t>Aboriginal</w:t>
      </w:r>
      <w:r w:rsidR="009A7A43" w:rsidRPr="005352EE">
        <w:rPr>
          <w:rFonts w:ascii="Arial" w:hAnsi="Arial"/>
          <w:color w:val="000000"/>
          <w:sz w:val="22"/>
          <w:szCs w:val="32"/>
        </w:rPr>
        <w:tab/>
        <w:t>Torres Strait Islander</w:t>
      </w:r>
      <w:r w:rsidR="006E20C8" w:rsidRPr="005352EE">
        <w:rPr>
          <w:rFonts w:ascii="Arial" w:hAnsi="Arial"/>
          <w:color w:val="000000"/>
          <w:sz w:val="22"/>
          <w:szCs w:val="32"/>
        </w:rPr>
        <w:tab/>
      </w:r>
    </w:p>
    <w:p w14:paraId="08F0DEA5" w14:textId="177310DC" w:rsidR="009A7A43" w:rsidRPr="005352EE" w:rsidRDefault="005352EE" w:rsidP="005352EE">
      <w:pPr>
        <w:tabs>
          <w:tab w:val="left" w:pos="2410"/>
          <w:tab w:val="left" w:pos="3969"/>
          <w:tab w:val="left" w:pos="6521"/>
          <w:tab w:val="left" w:pos="10065"/>
        </w:tabs>
        <w:ind w:left="340" w:right="340" w:firstLine="2070"/>
        <w:rPr>
          <w:rFonts w:ascii="Arial" w:hAnsi="Arial"/>
          <w:color w:val="000000"/>
          <w:sz w:val="22"/>
          <w:szCs w:val="32"/>
        </w:rPr>
      </w:pPr>
      <w:r>
        <w:rPr>
          <w:noProof/>
          <w:lang w:eastAsia="en-AU"/>
        </w:rPr>
        <mc:AlternateContent>
          <mc:Choice Requires="wps">
            <w:drawing>
              <wp:anchor distT="0" distB="0" distL="114300" distR="114300" simplePos="0" relativeHeight="251596288" behindDoc="0" locked="0" layoutInCell="1" allowOverlap="1" wp14:anchorId="61A21BE9" wp14:editId="3E31F999">
                <wp:simplePos x="0" y="0"/>
                <wp:positionH relativeFrom="column">
                  <wp:posOffset>3799840</wp:posOffset>
                </wp:positionH>
                <wp:positionV relativeFrom="paragraph">
                  <wp:posOffset>58420</wp:posOffset>
                </wp:positionV>
                <wp:extent cx="179705" cy="179705"/>
                <wp:effectExtent l="8890" t="6350" r="11430" b="13970"/>
                <wp:wrapNone/>
                <wp:docPr id="51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F816B" id="Rectangle 4" o:spid="_x0000_s1026" style="position:absolute;margin-left:299.2pt;margin-top:4.6pt;width:14.15pt;height:14.1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9A7A43" w:rsidRPr="005352EE">
        <w:rPr>
          <w:rFonts w:ascii="Arial" w:hAnsi="Arial"/>
          <w:color w:val="000000"/>
          <w:sz w:val="22"/>
          <w:szCs w:val="32"/>
        </w:rPr>
        <w:t>Aboriginal and Torres Strait Islander</w:t>
      </w:r>
      <w:r w:rsidR="00404721">
        <w:rPr>
          <w:rFonts w:ascii="Arial" w:hAnsi="Arial"/>
          <w:color w:val="000000"/>
          <w:sz w:val="22"/>
          <w:szCs w:val="32"/>
        </w:rPr>
        <w:t xml:space="preserve">        </w:t>
      </w:r>
      <w:r w:rsidR="00C540AB" w:rsidRPr="005352EE">
        <w:rPr>
          <w:rFonts w:ascii="Arial" w:hAnsi="Arial"/>
          <w:color w:val="000000"/>
          <w:sz w:val="22"/>
          <w:szCs w:val="32"/>
        </w:rPr>
        <w:t>N</w:t>
      </w:r>
      <w:r w:rsidR="00153806" w:rsidRPr="005352EE">
        <w:rPr>
          <w:rFonts w:ascii="Arial" w:hAnsi="Arial"/>
          <w:color w:val="000000"/>
          <w:sz w:val="22"/>
          <w:szCs w:val="32"/>
        </w:rPr>
        <w:t>either</w:t>
      </w:r>
    </w:p>
    <w:p w14:paraId="1B9A14EB" w14:textId="623F37B9" w:rsidR="009A7A43" w:rsidRPr="005352EE" w:rsidRDefault="009A7A43" w:rsidP="00A53EC2">
      <w:pPr>
        <w:tabs>
          <w:tab w:val="left" w:pos="3289"/>
          <w:tab w:val="left" w:pos="9072"/>
        </w:tabs>
        <w:ind w:left="340" w:right="340"/>
        <w:rPr>
          <w:rFonts w:ascii="Arial" w:hAnsi="Arial"/>
          <w:color w:val="000000"/>
          <w:sz w:val="22"/>
          <w:szCs w:val="32"/>
        </w:rPr>
      </w:pPr>
    </w:p>
    <w:p w14:paraId="3A7DA165" w14:textId="1CB5145B" w:rsidR="005352EE" w:rsidRDefault="005352EE" w:rsidP="00A53EC2">
      <w:pPr>
        <w:tabs>
          <w:tab w:val="left" w:pos="3289"/>
          <w:tab w:val="left" w:pos="9072"/>
          <w:tab w:val="left" w:pos="9540"/>
        </w:tabs>
        <w:ind w:left="340" w:right="340"/>
        <w:rPr>
          <w:rFonts w:ascii="Arial" w:hAnsi="Arial"/>
          <w:color w:val="000000"/>
          <w:sz w:val="22"/>
          <w:szCs w:val="32"/>
        </w:rPr>
      </w:pPr>
      <w:r w:rsidRPr="005352EE">
        <w:rPr>
          <w:rFonts w:ascii="Arial" w:hAnsi="Arial"/>
          <w:noProof/>
          <w:color w:val="000000"/>
          <w:sz w:val="22"/>
          <w:szCs w:val="32"/>
        </w:rPr>
        <mc:AlternateContent>
          <mc:Choice Requires="wps">
            <w:drawing>
              <wp:anchor distT="0" distB="0" distL="114300" distR="114300" simplePos="0" relativeHeight="251710976" behindDoc="0" locked="0" layoutInCell="1" allowOverlap="1" wp14:anchorId="2315A817" wp14:editId="6ABA81BA">
                <wp:simplePos x="0" y="0"/>
                <wp:positionH relativeFrom="column">
                  <wp:posOffset>471805</wp:posOffset>
                </wp:positionH>
                <wp:positionV relativeFrom="paragraph">
                  <wp:posOffset>148590</wp:posOffset>
                </wp:positionV>
                <wp:extent cx="179705" cy="179705"/>
                <wp:effectExtent l="5080" t="12700" r="5715" b="7620"/>
                <wp:wrapNone/>
                <wp:docPr id="5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82B6B" id="Rectangle 162" o:spid="_x0000_s1026" style="position:absolute;margin-left:37.15pt;margin-top:11.7pt;width:14.15pt;height:14.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9A7A43" w:rsidRPr="005352EE">
        <w:rPr>
          <w:rFonts w:ascii="Arial" w:hAnsi="Arial"/>
          <w:color w:val="000000"/>
          <w:sz w:val="22"/>
          <w:szCs w:val="32"/>
        </w:rPr>
        <w:t>Do you have a disability, illness or impairment where support and/or special arrangements are required?</w:t>
      </w:r>
      <w:r w:rsidR="00AE104E" w:rsidRPr="005352EE">
        <w:rPr>
          <w:rFonts w:ascii="Arial" w:hAnsi="Arial"/>
          <w:color w:val="000000"/>
          <w:sz w:val="22"/>
          <w:szCs w:val="32"/>
        </w:rPr>
        <w:tab/>
      </w:r>
      <w:r w:rsidR="009A7A43" w:rsidRPr="005352EE">
        <w:rPr>
          <w:rFonts w:ascii="Arial" w:hAnsi="Arial"/>
          <w:color w:val="000000"/>
          <w:sz w:val="22"/>
          <w:szCs w:val="32"/>
        </w:rPr>
        <w:t xml:space="preserve"> </w:t>
      </w:r>
    </w:p>
    <w:p w14:paraId="01213EF6" w14:textId="161657EB" w:rsidR="009A7A43" w:rsidRPr="005352EE" w:rsidRDefault="005352EE" w:rsidP="00A53EC2">
      <w:pPr>
        <w:tabs>
          <w:tab w:val="left" w:pos="3289"/>
          <w:tab w:val="left" w:pos="9072"/>
          <w:tab w:val="left" w:pos="9540"/>
        </w:tabs>
        <w:ind w:left="340" w:right="340"/>
        <w:rPr>
          <w:rFonts w:ascii="Arial" w:hAnsi="Arial"/>
          <w:color w:val="000000"/>
          <w:sz w:val="22"/>
          <w:szCs w:val="32"/>
        </w:rPr>
      </w:pPr>
      <w:r w:rsidRPr="005352EE">
        <w:rPr>
          <w:noProof/>
          <w:sz w:val="32"/>
          <w:szCs w:val="32"/>
          <w:lang w:eastAsia="en-AU"/>
        </w:rPr>
        <mc:AlternateContent>
          <mc:Choice Requires="wps">
            <w:drawing>
              <wp:anchor distT="0" distB="0" distL="114300" distR="114300" simplePos="0" relativeHeight="251608576" behindDoc="0" locked="0" layoutInCell="1" allowOverlap="1" wp14:anchorId="10DE4A28" wp14:editId="38031876">
                <wp:simplePos x="0" y="0"/>
                <wp:positionH relativeFrom="column">
                  <wp:posOffset>1167130</wp:posOffset>
                </wp:positionH>
                <wp:positionV relativeFrom="paragraph">
                  <wp:posOffset>17145</wp:posOffset>
                </wp:positionV>
                <wp:extent cx="179705" cy="179705"/>
                <wp:effectExtent l="9525" t="7620" r="10795" b="12700"/>
                <wp:wrapNone/>
                <wp:docPr id="51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FFE85" id="Rectangle 9" o:spid="_x0000_s1026" style="position:absolute;margin-left:91.9pt;margin-top:1.35pt;width:14.15pt;height:14.1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" filled="f" fillcolor="#9bc1ff" strokeweight=".5pt">
                <v:fill color2="#3f80cd" focus="100%" type="gradient">
                  <o:fill v:ext="view" type="gradientUnscaled"/>
                </v:fill>
                <v:shadow opacity="22938f" offset="0"/>
                <v:textbox inset=",7.2pt,,7.2pt"/>
              </v:rect>
            </w:pict>
          </mc:Fallback>
        </mc:AlternateContent>
      </w:r>
      <w:r w:rsidR="009A7A43" w:rsidRPr="005352EE">
        <w:rPr>
          <w:rFonts w:ascii="Arial" w:hAnsi="Arial"/>
          <w:color w:val="000000"/>
          <w:sz w:val="22"/>
          <w:szCs w:val="32"/>
        </w:rPr>
        <w:t>No</w:t>
      </w:r>
      <w:r>
        <w:rPr>
          <w:rFonts w:ascii="Arial" w:hAnsi="Arial"/>
          <w:color w:val="000000"/>
          <w:sz w:val="22"/>
          <w:szCs w:val="32"/>
        </w:rPr>
        <w:t xml:space="preserve">            </w:t>
      </w:r>
      <w:r w:rsidR="009A7A43" w:rsidRPr="005352EE">
        <w:rPr>
          <w:rFonts w:ascii="Arial" w:hAnsi="Arial"/>
          <w:color w:val="000000"/>
          <w:sz w:val="22"/>
          <w:szCs w:val="32"/>
        </w:rPr>
        <w:t>Yes</w:t>
      </w:r>
    </w:p>
    <w:p w14:paraId="737910B2" w14:textId="0A52090D" w:rsidR="009A7A43" w:rsidRDefault="009A7A43" w:rsidP="00D21879">
      <w:pPr>
        <w:tabs>
          <w:tab w:val="left" w:pos="9781"/>
        </w:tabs>
        <w:spacing w:after="30"/>
        <w:ind w:left="340" w:right="340"/>
        <w:rPr>
          <w:rFonts w:ascii="Arial" w:hAnsi="Arial"/>
          <w:color w:val="000000"/>
          <w:sz w:val="18"/>
        </w:rPr>
      </w:pPr>
    </w:p>
    <w:p w14:paraId="068278C0" w14:textId="0C994B20" w:rsidR="009A7A43" w:rsidRPr="00404721" w:rsidRDefault="009A7A43" w:rsidP="00D21879">
      <w:pPr>
        <w:tabs>
          <w:tab w:val="left" w:pos="9781"/>
        </w:tabs>
        <w:spacing w:after="30"/>
        <w:ind w:left="340" w:right="340"/>
        <w:rPr>
          <w:rFonts w:ascii="Arial" w:hAnsi="Arial"/>
          <w:b/>
          <w:color w:val="000000"/>
          <w:sz w:val="22"/>
          <w:szCs w:val="32"/>
        </w:rPr>
      </w:pPr>
      <w:r w:rsidRPr="00404721">
        <w:rPr>
          <w:rFonts w:ascii="Arial" w:hAnsi="Arial"/>
          <w:b/>
          <w:color w:val="000000"/>
          <w:sz w:val="22"/>
          <w:szCs w:val="32"/>
        </w:rPr>
        <w:t>What type of applica</w:t>
      </w:r>
      <w:r w:rsidR="007C1C9A" w:rsidRPr="00404721">
        <w:rPr>
          <w:rFonts w:ascii="Arial" w:hAnsi="Arial"/>
          <w:b/>
          <w:color w:val="000000"/>
          <w:sz w:val="22"/>
          <w:szCs w:val="32"/>
        </w:rPr>
        <w:t>nt</w:t>
      </w:r>
      <w:r w:rsidRPr="00404721">
        <w:rPr>
          <w:rFonts w:ascii="Arial" w:hAnsi="Arial"/>
          <w:b/>
          <w:color w:val="000000"/>
          <w:sz w:val="22"/>
          <w:szCs w:val="32"/>
        </w:rPr>
        <w:t xml:space="preserve"> are you?</w:t>
      </w:r>
    </w:p>
    <w:p w14:paraId="565F14F9" w14:textId="6FE3CAB0" w:rsidR="009A7A43" w:rsidRPr="00404721" w:rsidRDefault="00404721" w:rsidP="00B229F2">
      <w:pPr>
        <w:tabs>
          <w:tab w:val="left" w:pos="6300"/>
          <w:tab w:val="left" w:pos="9781"/>
        </w:tabs>
        <w:spacing w:before="100" w:after="30"/>
        <w:ind w:left="340" w:right="340"/>
        <w:rPr>
          <w:rFonts w:ascii="Arial" w:hAnsi="Arial"/>
          <w:color w:val="000000"/>
          <w:sz w:val="22"/>
          <w:szCs w:val="32"/>
        </w:rPr>
      </w:pPr>
      <w:r w:rsidRPr="00404721">
        <w:rPr>
          <w:noProof/>
          <w:sz w:val="32"/>
          <w:szCs w:val="32"/>
          <w:lang w:eastAsia="en-AU"/>
        </w:rPr>
        <mc:AlternateContent>
          <mc:Choice Requires="wps">
            <w:drawing>
              <wp:anchor distT="0" distB="0" distL="114300" distR="114300" simplePos="0" relativeHeight="251610624" behindDoc="0" locked="0" layoutInCell="1" allowOverlap="1" wp14:anchorId="3ACFA52B" wp14:editId="03ACA3EB">
                <wp:simplePos x="0" y="0"/>
                <wp:positionH relativeFrom="column">
                  <wp:posOffset>5488305</wp:posOffset>
                </wp:positionH>
                <wp:positionV relativeFrom="paragraph">
                  <wp:posOffset>31750</wp:posOffset>
                </wp:positionV>
                <wp:extent cx="179705" cy="179705"/>
                <wp:effectExtent l="10795" t="6350" r="9525" b="13970"/>
                <wp:wrapNone/>
                <wp:docPr id="51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06D1E" id="Rectangle 12" o:spid="_x0000_s1026" style="position:absolute;margin-left:432.15pt;margin-top:2.5pt;width:14.15pt;height:14.1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9A7A43" w:rsidRPr="00404721">
        <w:rPr>
          <w:rFonts w:ascii="Arial" w:hAnsi="Arial"/>
          <w:color w:val="000000"/>
          <w:sz w:val="22"/>
          <w:szCs w:val="32"/>
        </w:rPr>
        <w:t>Respondent in the existing order</w:t>
      </w:r>
    </w:p>
    <w:p w14:paraId="18B46947" w14:textId="73911D19" w:rsidR="009A7A43" w:rsidRPr="00404721" w:rsidRDefault="00404721" w:rsidP="00A53EC2">
      <w:pPr>
        <w:tabs>
          <w:tab w:val="left" w:pos="9781"/>
        </w:tabs>
        <w:spacing w:before="100" w:after="30"/>
        <w:ind w:left="340" w:right="340"/>
        <w:rPr>
          <w:rFonts w:ascii="Arial" w:hAnsi="Arial"/>
          <w:color w:val="000000"/>
          <w:sz w:val="22"/>
          <w:szCs w:val="32"/>
        </w:rPr>
      </w:pPr>
      <w:r w:rsidRPr="00404721">
        <w:rPr>
          <w:noProof/>
          <w:sz w:val="32"/>
          <w:szCs w:val="32"/>
          <w:lang w:eastAsia="en-AU"/>
        </w:rPr>
        <mc:AlternateContent>
          <mc:Choice Requires="wps">
            <w:drawing>
              <wp:anchor distT="0" distB="0" distL="114300" distR="114300" simplePos="0" relativeHeight="251611648" behindDoc="0" locked="0" layoutInCell="1" allowOverlap="1" wp14:anchorId="4B0024C8" wp14:editId="7CC707C0">
                <wp:simplePos x="0" y="0"/>
                <wp:positionH relativeFrom="column">
                  <wp:posOffset>5478145</wp:posOffset>
                </wp:positionH>
                <wp:positionV relativeFrom="paragraph">
                  <wp:posOffset>50800</wp:posOffset>
                </wp:positionV>
                <wp:extent cx="179705" cy="179705"/>
                <wp:effectExtent l="10795" t="12700" r="9525" b="7620"/>
                <wp:wrapNone/>
                <wp:docPr id="513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23B08" id="Rectangle 13" o:spid="_x0000_s1026" style="position:absolute;margin-left:431.35pt;margin-top:4pt;width:14.15pt;height:14.1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" filled="f" fillcolor="#9bc1ff" strokeweight=".5pt">
                <v:fill color2="#3f80cd" focus="100%" type="gradient">
                  <o:fill v:ext="view" type="gradientUnscaled"/>
                </v:fill>
                <v:shadow opacity="22938f" offset="0"/>
                <v:textbox inset=",7.2pt,,7.2pt"/>
              </v:rect>
            </w:pict>
          </mc:Fallback>
        </mc:AlternateContent>
      </w:r>
      <w:r w:rsidR="009A7A43" w:rsidRPr="00404721">
        <w:rPr>
          <w:rFonts w:ascii="Arial" w:hAnsi="Arial"/>
          <w:color w:val="000000"/>
          <w:sz w:val="22"/>
          <w:szCs w:val="32"/>
        </w:rPr>
        <w:t xml:space="preserve">A person being authorised by the aggrieved </w:t>
      </w:r>
      <w:r w:rsidR="008272DE" w:rsidRPr="00404721">
        <w:rPr>
          <w:rFonts w:ascii="Arial" w:hAnsi="Arial"/>
          <w:color w:val="000000"/>
          <w:sz w:val="22"/>
          <w:szCs w:val="32"/>
        </w:rPr>
        <w:t>(please provide proof of authorisation)</w:t>
      </w:r>
    </w:p>
    <w:p w14:paraId="5C3793F2" w14:textId="464E76C6" w:rsidR="009A7A43" w:rsidRPr="00404721" w:rsidRDefault="00404721" w:rsidP="00A53EC2">
      <w:pPr>
        <w:tabs>
          <w:tab w:val="left" w:pos="9781"/>
        </w:tabs>
        <w:spacing w:before="100" w:after="30"/>
        <w:ind w:left="340" w:right="340"/>
        <w:rPr>
          <w:rFonts w:ascii="Arial" w:hAnsi="Arial"/>
          <w:color w:val="000000"/>
          <w:sz w:val="22"/>
          <w:szCs w:val="32"/>
        </w:rPr>
      </w:pPr>
      <w:r w:rsidRPr="00404721">
        <w:rPr>
          <w:noProof/>
          <w:sz w:val="32"/>
          <w:szCs w:val="32"/>
          <w:lang w:eastAsia="en-AU"/>
        </w:rPr>
        <mc:AlternateContent>
          <mc:Choice Requires="wps">
            <w:drawing>
              <wp:anchor distT="0" distB="0" distL="114300" distR="114300" simplePos="0" relativeHeight="251612672" behindDoc="0" locked="0" layoutInCell="1" allowOverlap="1" wp14:anchorId="5F8FF568" wp14:editId="3170BA95">
                <wp:simplePos x="0" y="0"/>
                <wp:positionH relativeFrom="column">
                  <wp:posOffset>5478145</wp:posOffset>
                </wp:positionH>
                <wp:positionV relativeFrom="paragraph">
                  <wp:posOffset>65405</wp:posOffset>
                </wp:positionV>
                <wp:extent cx="179705" cy="179705"/>
                <wp:effectExtent l="10795" t="12700" r="9525" b="7620"/>
                <wp:wrapNone/>
                <wp:docPr id="51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A71A7" id="Rectangle 14" o:spid="_x0000_s1026" style="position:absolute;margin-left:431.35pt;margin-top:5.15pt;width:14.15pt;height:14.1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9A7A43" w:rsidRPr="00404721">
        <w:rPr>
          <w:rFonts w:ascii="Arial" w:hAnsi="Arial"/>
          <w:color w:val="000000"/>
          <w:sz w:val="22"/>
          <w:szCs w:val="32"/>
        </w:rPr>
        <w:t>A person acting under another Act for the aggrieved, respondent or a named person</w:t>
      </w:r>
    </w:p>
    <w:p w14:paraId="5B338BDF" w14:textId="534149E1" w:rsidR="009A7A43" w:rsidRPr="00404721" w:rsidRDefault="00404721" w:rsidP="00A53EC2">
      <w:pPr>
        <w:tabs>
          <w:tab w:val="left" w:pos="9781"/>
        </w:tabs>
        <w:spacing w:before="100" w:after="30"/>
        <w:ind w:left="340" w:right="340"/>
        <w:rPr>
          <w:rFonts w:ascii="Arial" w:hAnsi="Arial"/>
          <w:color w:val="000000"/>
          <w:sz w:val="22"/>
          <w:szCs w:val="32"/>
        </w:rPr>
      </w:pPr>
      <w:r w:rsidRPr="00404721">
        <w:rPr>
          <w:rFonts w:ascii="Arial" w:hAnsi="Arial"/>
          <w:noProof/>
          <w:color w:val="000000"/>
          <w:sz w:val="22"/>
          <w:szCs w:val="32"/>
          <w:lang w:eastAsia="en-AU"/>
        </w:rPr>
        <mc:AlternateContent>
          <mc:Choice Requires="wps">
            <w:drawing>
              <wp:anchor distT="0" distB="0" distL="114300" distR="114300" simplePos="0" relativeHeight="251703808" behindDoc="0" locked="0" layoutInCell="1" allowOverlap="1" wp14:anchorId="30C66E13" wp14:editId="35E66998">
                <wp:simplePos x="0" y="0"/>
                <wp:positionH relativeFrom="column">
                  <wp:posOffset>5478145</wp:posOffset>
                </wp:positionH>
                <wp:positionV relativeFrom="paragraph">
                  <wp:posOffset>58420</wp:posOffset>
                </wp:positionV>
                <wp:extent cx="179705" cy="179705"/>
                <wp:effectExtent l="10795" t="6350" r="9525" b="13970"/>
                <wp:wrapNone/>
                <wp:docPr id="5128"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B3EE0" id="Rectangle 155" o:spid="_x0000_s1026" style="position:absolute;margin-left:431.35pt;margin-top:4.6pt;width:14.15pt;height:14.1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9A7A43" w:rsidRPr="00404721">
        <w:rPr>
          <w:rFonts w:ascii="Arial" w:hAnsi="Arial"/>
          <w:color w:val="000000"/>
          <w:sz w:val="22"/>
          <w:szCs w:val="32"/>
        </w:rPr>
        <w:t>A named person in the existing order</w:t>
      </w:r>
    </w:p>
    <w:p w14:paraId="6389C57F" w14:textId="77777777" w:rsidR="009A7A43" w:rsidRPr="00A946DE" w:rsidRDefault="009A7A43" w:rsidP="00D21879">
      <w:pPr>
        <w:tabs>
          <w:tab w:val="left" w:pos="9781"/>
        </w:tabs>
        <w:spacing w:after="30"/>
        <w:ind w:left="340" w:right="340"/>
        <w:rPr>
          <w:rFonts w:ascii="Arial" w:hAnsi="Arial"/>
          <w:color w:val="000000"/>
          <w:sz w:val="14"/>
          <w:szCs w:val="20"/>
        </w:rPr>
      </w:pPr>
    </w:p>
    <w:p w14:paraId="376A9106" w14:textId="77777777" w:rsidR="009A7A43" w:rsidRPr="00404721" w:rsidRDefault="00CF3714" w:rsidP="00D21879">
      <w:pPr>
        <w:tabs>
          <w:tab w:val="left" w:pos="9781"/>
        </w:tabs>
        <w:spacing w:after="30"/>
        <w:ind w:left="340" w:right="340"/>
        <w:rPr>
          <w:rFonts w:ascii="Arial" w:hAnsi="Arial"/>
          <w:b/>
          <w:color w:val="000000"/>
          <w:sz w:val="22"/>
          <w:szCs w:val="32"/>
        </w:rPr>
      </w:pPr>
      <w:r w:rsidRPr="00404721">
        <w:rPr>
          <w:rFonts w:ascii="Arial" w:hAnsi="Arial"/>
          <w:b/>
          <w:color w:val="000000"/>
          <w:sz w:val="22"/>
          <w:szCs w:val="32"/>
        </w:rPr>
        <w:t xml:space="preserve">Part B </w:t>
      </w:r>
      <w:r w:rsidR="009A7A43" w:rsidRPr="00404721">
        <w:rPr>
          <w:rFonts w:ascii="Arial" w:hAnsi="Arial"/>
          <w:b/>
          <w:color w:val="000000"/>
          <w:sz w:val="22"/>
          <w:szCs w:val="32"/>
        </w:rPr>
        <w:t>– A Police Officer</w:t>
      </w:r>
    </w:p>
    <w:p w14:paraId="6971AED7" w14:textId="77777777" w:rsidR="001B232C" w:rsidRPr="006174B7" w:rsidRDefault="001B232C" w:rsidP="001B232C">
      <w:pPr>
        <w:tabs>
          <w:tab w:val="left" w:pos="9072"/>
        </w:tabs>
        <w:spacing w:after="30"/>
        <w:ind w:left="340" w:right="340"/>
        <w:rPr>
          <w:rFonts w:ascii="Arial" w:hAnsi="Arial"/>
          <w:color w:val="000000"/>
          <w:sz w:val="22"/>
          <w:szCs w:val="32"/>
        </w:rPr>
      </w:pPr>
      <w:r w:rsidRPr="006174B7">
        <w:rPr>
          <w:rFonts w:ascii="Arial" w:hAnsi="Arial"/>
          <w:noProof/>
          <w:color w:val="000000"/>
          <w:sz w:val="22"/>
          <w:szCs w:val="32"/>
          <w:lang w:eastAsia="en-AU"/>
        </w:rPr>
        <mc:AlternateContent>
          <mc:Choice Requires="wps">
            <w:drawing>
              <wp:anchor distT="0" distB="0" distL="114300" distR="114300" simplePos="0" relativeHeight="251806208" behindDoc="0" locked="0" layoutInCell="1" allowOverlap="1" wp14:anchorId="58162A89" wp14:editId="656AA016">
                <wp:simplePos x="0" y="0"/>
                <wp:positionH relativeFrom="column">
                  <wp:posOffset>5748020</wp:posOffset>
                </wp:positionH>
                <wp:positionV relativeFrom="paragraph">
                  <wp:posOffset>173990</wp:posOffset>
                </wp:positionV>
                <wp:extent cx="1582226" cy="276225"/>
                <wp:effectExtent l="0" t="0" r="18415" b="28575"/>
                <wp:wrapNone/>
                <wp:docPr id="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2226" cy="27622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61DF8441"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62A89" id="Rectangle 54" o:spid="_x0000_s1059" style="position:absolute;left:0;text-align:left;margin-left:452.6pt;margin-top:13.7pt;width:124.6pt;height:21.75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" filled="f" fillcolor="#9bc1ff" strokeweight=".5pt">
                <v:fill color2="#3f80cd" focus="100%" type="gradient">
                  <o:fill v:ext="view" type="gradientUnscaled"/>
                </v:fill>
                <v:shadow opacity="22938f" offset="0"/>
                <v:textbox inset=",7.2pt,,7.2pt">
                  <w:txbxContent>
                    <w:p w14:paraId="61DF8441" w14:textId="77777777" w:rsidR="001B232C" w:rsidRPr="00457B91" w:rsidRDefault="001B232C" w:rsidP="001B232C">
                      <w:pPr>
                        <w:rPr>
                          <w:rFonts w:ascii="Arial" w:hAnsi="Arial" w:cs="Arial"/>
                          <w:sz w:val="22"/>
                          <w:szCs w:val="22"/>
                        </w:rPr>
                      </w:pPr>
                    </w:p>
                  </w:txbxContent>
                </v:textbox>
              </v:rect>
            </w:pict>
          </mc:Fallback>
        </mc:AlternateContent>
      </w:r>
      <w:r w:rsidRPr="006174B7">
        <w:rPr>
          <w:rFonts w:ascii="Arial" w:hAnsi="Arial"/>
          <w:color w:val="000000"/>
          <w:sz w:val="22"/>
          <w:szCs w:val="32"/>
        </w:rPr>
        <w:t xml:space="preserve">Full Name including Rank: </w:t>
      </w:r>
      <w:r>
        <w:rPr>
          <w:rFonts w:ascii="Arial" w:hAnsi="Arial"/>
          <w:color w:val="000000"/>
          <w:sz w:val="22"/>
          <w:szCs w:val="32"/>
        </w:rPr>
        <w:tab/>
      </w:r>
      <w:r w:rsidRPr="006174B7">
        <w:rPr>
          <w:rFonts w:ascii="Arial" w:hAnsi="Arial"/>
          <w:color w:val="000000"/>
          <w:sz w:val="22"/>
          <w:szCs w:val="32"/>
        </w:rPr>
        <w:t>Registration #</w:t>
      </w:r>
    </w:p>
    <w:tbl>
      <w:tblPr>
        <w:tblW w:w="8501" w:type="dxa"/>
        <w:tblInd w:w="340"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A0" w:firstRow="1" w:lastRow="0" w:firstColumn="1" w:lastColumn="0" w:noHBand="0" w:noVBand="0"/>
      </w:tblPr>
      <w:tblGrid>
        <w:gridCol w:w="8501"/>
      </w:tblGrid>
      <w:tr w:rsidR="001B232C" w:rsidRPr="00AF3771" w14:paraId="3A84FEC2" w14:textId="77777777" w:rsidTr="00A24F53">
        <w:trPr>
          <w:cantSplit/>
          <w:trHeight w:val="454"/>
        </w:trPr>
        <w:tc>
          <w:tcPr>
            <w:tcW w:w="8501" w:type="dxa"/>
            <w:tcBorders>
              <w:top w:val="single" w:sz="4" w:space="0" w:color="000000"/>
              <w:bottom w:val="single" w:sz="4" w:space="0" w:color="000000"/>
              <w:right w:val="single" w:sz="4" w:space="0" w:color="000000"/>
            </w:tcBorders>
            <w:vAlign w:val="center"/>
          </w:tcPr>
          <w:p w14:paraId="494D6E15" w14:textId="77777777" w:rsidR="001B232C" w:rsidRPr="00457B91" w:rsidRDefault="001B232C" w:rsidP="00A24F53">
            <w:pPr>
              <w:tabs>
                <w:tab w:val="left" w:pos="9866"/>
                <w:tab w:val="left" w:pos="9923"/>
              </w:tabs>
              <w:ind w:right="340"/>
              <w:rPr>
                <w:rFonts w:ascii="Arial" w:hAnsi="Arial"/>
                <w:color w:val="000000"/>
                <w:sz w:val="22"/>
                <w:szCs w:val="22"/>
              </w:rPr>
            </w:pPr>
          </w:p>
        </w:tc>
      </w:tr>
    </w:tbl>
    <w:p w14:paraId="1B2E3E3B" w14:textId="55DA7C24" w:rsidR="001B232C" w:rsidRPr="00592603" w:rsidRDefault="001B232C" w:rsidP="001B232C">
      <w:pPr>
        <w:tabs>
          <w:tab w:val="left" w:pos="340"/>
          <w:tab w:val="left" w:pos="7920"/>
        </w:tabs>
        <w:spacing w:before="160" w:after="30"/>
        <w:ind w:right="340"/>
        <w:rPr>
          <w:rFonts w:ascii="Arial" w:hAnsi="Arial"/>
          <w:color w:val="000000"/>
          <w:sz w:val="18"/>
        </w:rPr>
      </w:pPr>
      <w:r w:rsidRPr="00B229F2">
        <w:rPr>
          <w:noProof/>
          <w:sz w:val="18"/>
          <w:szCs w:val="18"/>
        </w:rPr>
        <mc:AlternateContent>
          <mc:Choice Requires="wps">
            <w:drawing>
              <wp:anchor distT="0" distB="0" distL="114300" distR="114300" simplePos="0" relativeHeight="251807232" behindDoc="0" locked="0" layoutInCell="1" allowOverlap="1" wp14:anchorId="468C4F6C" wp14:editId="6340C6D4">
                <wp:simplePos x="0" y="0"/>
                <wp:positionH relativeFrom="column">
                  <wp:posOffset>206375</wp:posOffset>
                </wp:positionH>
                <wp:positionV relativeFrom="paragraph">
                  <wp:posOffset>286385</wp:posOffset>
                </wp:positionV>
                <wp:extent cx="4261485" cy="243205"/>
                <wp:effectExtent l="0" t="0" r="24765" b="23495"/>
                <wp:wrapTopAndBottom/>
                <wp:docPr id="96878125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1485" cy="243205"/>
                        </a:xfrm>
                        <a:prstGeom prst="rect">
                          <a:avLst/>
                        </a:prstGeom>
                        <a:solidFill>
                          <a:srgbClr val="FFFFFF"/>
                        </a:solidFill>
                        <a:ln w="6350" algn="ctr">
                          <a:solidFill>
                            <a:srgbClr val="000000"/>
                          </a:solidFill>
                          <a:miter lim="800000"/>
                          <a:headEnd/>
                          <a:tailEnd/>
                        </a:ln>
                      </wps:spPr>
                      <wps:txbx>
                        <w:txbxContent>
                          <w:p w14:paraId="56E1AC6B" w14:textId="77777777" w:rsidR="001B232C" w:rsidRPr="00457B91" w:rsidRDefault="001B232C" w:rsidP="001B232C">
                            <w:pPr>
                              <w:rPr>
                                <w:rFonts w:ascii="Arial" w:hAnsi="Arial" w:cs="Arial"/>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468C4F6C" id="_x0000_s1060" style="position:absolute;margin-left:16.25pt;margin-top:22.55pt;width:335.55pt;height:19.1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" strokeweight=".5pt">
                <v:textbox>
                  <w:txbxContent>
                    <w:p w14:paraId="56E1AC6B" w14:textId="77777777" w:rsidR="001B232C" w:rsidRPr="00457B91" w:rsidRDefault="001B232C" w:rsidP="001B232C">
                      <w:pPr>
                        <w:rPr>
                          <w:rFonts w:ascii="Arial" w:hAnsi="Arial" w:cs="Arial"/>
                          <w:sz w:val="22"/>
                          <w:szCs w:val="22"/>
                        </w:rPr>
                      </w:pPr>
                    </w:p>
                  </w:txbxContent>
                </v:textbox>
                <w10:wrap type="topAndBottom"/>
              </v:rect>
            </w:pict>
          </mc:Fallback>
        </mc:AlternateContent>
      </w:r>
      <w:r>
        <w:rPr>
          <w:rFonts w:ascii="Arial" w:hAnsi="Arial"/>
          <w:noProof/>
          <w:color w:val="000000"/>
          <w:sz w:val="18"/>
          <w:lang w:eastAsia="en-AU"/>
        </w:rPr>
        <mc:AlternateContent>
          <mc:Choice Requires="wps">
            <w:drawing>
              <wp:anchor distT="0" distB="0" distL="114300" distR="114300" simplePos="0" relativeHeight="251805184" behindDoc="0" locked="0" layoutInCell="1" allowOverlap="1" wp14:anchorId="2FA5941E" wp14:editId="7E301AB6">
                <wp:simplePos x="0" y="0"/>
                <wp:positionH relativeFrom="margin">
                  <wp:posOffset>5033176</wp:posOffset>
                </wp:positionH>
                <wp:positionV relativeFrom="paragraph">
                  <wp:posOffset>268964</wp:posOffset>
                </wp:positionV>
                <wp:extent cx="2307866" cy="276225"/>
                <wp:effectExtent l="0" t="0" r="16510" b="28575"/>
                <wp:wrapNone/>
                <wp:docPr id="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7866" cy="27622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2AA079E9"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5941E" id="_x0000_s1061" style="position:absolute;margin-left:396.3pt;margin-top:21.2pt;width:181.7pt;height:21.75pt;z-index:25180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" filled="f" fillcolor="#9bc1ff" strokeweight=".5pt">
                <v:fill color2="#3f80cd" focus="100%" type="gradient">
                  <o:fill v:ext="view" type="gradientUnscaled"/>
                </v:fill>
                <v:shadow opacity="22938f" offset="0"/>
                <v:textbox inset=",7.2pt,,7.2pt">
                  <w:txbxContent>
                    <w:p w14:paraId="2AA079E9" w14:textId="77777777" w:rsidR="001B232C" w:rsidRPr="00457B91" w:rsidRDefault="001B232C" w:rsidP="001B232C">
                      <w:pPr>
                        <w:rPr>
                          <w:rFonts w:ascii="Arial" w:hAnsi="Arial" w:cs="Arial"/>
                          <w:sz w:val="22"/>
                          <w:szCs w:val="22"/>
                        </w:rPr>
                      </w:pPr>
                    </w:p>
                  </w:txbxContent>
                </v:textbox>
                <w10:wrap anchorx="margin"/>
              </v:rect>
            </w:pict>
          </mc:Fallback>
        </mc:AlternateContent>
      </w:r>
      <w:r>
        <w:rPr>
          <w:rFonts w:ascii="Arial" w:hAnsi="Arial"/>
          <w:color w:val="000000"/>
          <w:sz w:val="18"/>
        </w:rPr>
        <w:t xml:space="preserve"> </w:t>
      </w:r>
      <w:r>
        <w:rPr>
          <w:rFonts w:ascii="Arial" w:hAnsi="Arial"/>
          <w:color w:val="000000"/>
          <w:sz w:val="18"/>
        </w:rPr>
        <w:tab/>
      </w:r>
      <w:r w:rsidRPr="006174B7">
        <w:rPr>
          <w:rFonts w:ascii="Arial" w:hAnsi="Arial"/>
          <w:color w:val="000000"/>
          <w:sz w:val="22"/>
          <w:szCs w:val="32"/>
        </w:rPr>
        <w:t>Station</w:t>
      </w:r>
      <w:r w:rsidRPr="006174B7">
        <w:rPr>
          <w:rFonts w:ascii="Arial" w:hAnsi="Arial"/>
          <w:color w:val="000000"/>
          <w:sz w:val="22"/>
          <w:szCs w:val="32"/>
        </w:rPr>
        <w:tab/>
        <w:t>Police Occurrence #</w:t>
      </w:r>
      <w:r w:rsidRPr="006174B7">
        <w:rPr>
          <w:rFonts w:ascii="Arial" w:hAnsi="Arial"/>
          <w:color w:val="000000"/>
          <w:sz w:val="22"/>
          <w:szCs w:val="32"/>
        </w:rPr>
        <w:tab/>
      </w:r>
    </w:p>
    <w:p w14:paraId="60C02D69" w14:textId="7CB76A70" w:rsidR="009A7A43" w:rsidRDefault="001B232C" w:rsidP="00D21879">
      <w:pPr>
        <w:tabs>
          <w:tab w:val="left" w:pos="9781"/>
        </w:tabs>
        <w:spacing w:after="30"/>
        <w:ind w:left="340" w:right="340"/>
        <w:rPr>
          <w:rFonts w:ascii="Arial" w:hAnsi="Arial"/>
          <w:color w:val="000000"/>
          <w:sz w:val="18"/>
        </w:rPr>
      </w:pPr>
      <w:r>
        <w:rPr>
          <w:noProof/>
          <w:lang w:eastAsia="en-AU"/>
        </w:rPr>
        <mc:AlternateContent>
          <mc:Choice Requires="wps">
            <w:drawing>
              <wp:anchor distT="0" distB="0" distL="114300" distR="114300" simplePos="0" relativeHeight="251597312" behindDoc="0" locked="0" layoutInCell="1" allowOverlap="1" wp14:anchorId="1F0F4C6F" wp14:editId="54085DFA">
                <wp:simplePos x="0" y="0"/>
                <wp:positionH relativeFrom="column">
                  <wp:posOffset>4270717</wp:posOffset>
                </wp:positionH>
                <wp:positionV relativeFrom="paragraph">
                  <wp:posOffset>371622</wp:posOffset>
                </wp:positionV>
                <wp:extent cx="179705" cy="179705"/>
                <wp:effectExtent l="0" t="0" r="10795" b="10795"/>
                <wp:wrapNone/>
                <wp:docPr id="512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B42E2" id="Rectangle 16" o:spid="_x0000_s1026" style="position:absolute;margin-left:336.3pt;margin-top:29.25pt;width:14.15pt;height:14.1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598336" behindDoc="0" locked="0" layoutInCell="1" allowOverlap="1" wp14:anchorId="477999D5" wp14:editId="3830C3A2">
                <wp:simplePos x="0" y="0"/>
                <wp:positionH relativeFrom="margin">
                  <wp:align>center</wp:align>
                </wp:positionH>
                <wp:positionV relativeFrom="paragraph">
                  <wp:posOffset>377483</wp:posOffset>
                </wp:positionV>
                <wp:extent cx="179705" cy="179705"/>
                <wp:effectExtent l="0" t="0" r="10795" b="10795"/>
                <wp:wrapNone/>
                <wp:docPr id="51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756C1" id="Rectangle 15" o:spid="_x0000_s1026" style="position:absolute;margin-left:0;margin-top:29.7pt;width:14.15pt;height:14.15pt;z-index:251598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" filled="f" fillcolor="#9bc1ff" strokeweight=".5pt">
                <v:fill color2="#3f80cd" focus="100%" type="gradient">
                  <o:fill v:ext="view" type="gradientUnscaled"/>
                </v:fill>
                <v:shadow opacity="22938f" offset="0"/>
                <v:textbox inset=",7.2pt,,7.2pt"/>
                <w10:wrap anchorx="margin"/>
              </v:rect>
            </w:pict>
          </mc:Fallback>
        </mc:AlternateContent>
      </w:r>
      <w:r w:rsidR="00CE5CB9">
        <w:rPr>
          <w:rFonts w:ascii="Arial" w:hAnsi="Arial"/>
          <w:color w:val="000000"/>
          <w:sz w:val="18"/>
        </w:rPr>
        <w:t xml:space="preserve"> </w:t>
      </w:r>
    </w:p>
    <w:p w14:paraId="479AFF51" w14:textId="4B6DC5B5" w:rsidR="009A7A43" w:rsidRDefault="009A7A43" w:rsidP="00863DC0">
      <w:pPr>
        <w:tabs>
          <w:tab w:val="left" w:pos="5400"/>
          <w:tab w:val="left" w:pos="9781"/>
        </w:tabs>
        <w:spacing w:after="30"/>
        <w:ind w:left="340" w:right="340"/>
        <w:rPr>
          <w:rFonts w:ascii="Arial" w:hAnsi="Arial"/>
          <w:color w:val="000000"/>
          <w:sz w:val="18"/>
        </w:rPr>
      </w:pPr>
      <w:r w:rsidRPr="00404721">
        <w:rPr>
          <w:rFonts w:ascii="Arial" w:hAnsi="Arial"/>
          <w:color w:val="000000"/>
          <w:sz w:val="22"/>
          <w:szCs w:val="32"/>
        </w:rPr>
        <w:t xml:space="preserve">Has the aggrieved been advised of this application? No </w:t>
      </w:r>
      <w:r w:rsidR="00404721">
        <w:rPr>
          <w:rFonts w:ascii="Arial" w:hAnsi="Arial"/>
          <w:color w:val="000000"/>
          <w:sz w:val="22"/>
          <w:szCs w:val="32"/>
        </w:rPr>
        <w:t xml:space="preserve">        </w:t>
      </w:r>
      <w:r w:rsidRPr="00404721">
        <w:rPr>
          <w:rFonts w:ascii="Arial" w:hAnsi="Arial"/>
          <w:color w:val="000000"/>
          <w:sz w:val="22"/>
          <w:szCs w:val="32"/>
        </w:rPr>
        <w:t xml:space="preserve">Yes </w:t>
      </w:r>
    </w:p>
    <w:p w14:paraId="2041AF07" w14:textId="77777777" w:rsidR="009A7A43" w:rsidRPr="00A946DE" w:rsidRDefault="009A7A43" w:rsidP="00D21879">
      <w:pPr>
        <w:tabs>
          <w:tab w:val="left" w:pos="9781"/>
        </w:tabs>
        <w:spacing w:after="30"/>
        <w:ind w:left="340" w:right="340"/>
        <w:rPr>
          <w:rFonts w:ascii="Arial" w:hAnsi="Arial"/>
          <w:color w:val="000000"/>
          <w:sz w:val="6"/>
          <w:szCs w:val="12"/>
        </w:rPr>
      </w:pPr>
    </w:p>
    <w:p w14:paraId="12E468E7" w14:textId="77777777" w:rsidR="009A7A43" w:rsidRPr="00404721" w:rsidRDefault="009A7A43" w:rsidP="00863DC0">
      <w:pPr>
        <w:pBdr>
          <w:top w:val="single" w:sz="4" w:space="1" w:color="auto"/>
          <w:left w:val="single" w:sz="4" w:space="4" w:color="auto"/>
          <w:bottom w:val="single" w:sz="4" w:space="1" w:color="auto"/>
          <w:right w:val="single" w:sz="4" w:space="4" w:color="auto"/>
        </w:pBdr>
        <w:shd w:val="clear" w:color="auto" w:fill="CCCCCC"/>
        <w:tabs>
          <w:tab w:val="left" w:pos="3289"/>
          <w:tab w:val="left" w:pos="9072"/>
        </w:tabs>
        <w:ind w:left="340" w:right="340"/>
        <w:rPr>
          <w:rFonts w:ascii="Arial" w:hAnsi="Arial"/>
          <w:b/>
          <w:color w:val="000000"/>
          <w:sz w:val="22"/>
          <w:szCs w:val="32"/>
        </w:rPr>
      </w:pPr>
      <w:r w:rsidRPr="00404721">
        <w:rPr>
          <w:rFonts w:ascii="Arial" w:hAnsi="Arial"/>
          <w:b/>
          <w:color w:val="000000"/>
          <w:sz w:val="22"/>
          <w:szCs w:val="32"/>
        </w:rPr>
        <w:t xml:space="preserve">Proceed to Question </w:t>
      </w:r>
      <w:r w:rsidR="00054AAB" w:rsidRPr="00404721">
        <w:rPr>
          <w:rFonts w:ascii="Arial" w:hAnsi="Arial"/>
          <w:b/>
          <w:color w:val="000000"/>
          <w:sz w:val="22"/>
          <w:szCs w:val="32"/>
        </w:rPr>
        <w:t>4</w:t>
      </w:r>
    </w:p>
    <w:p w14:paraId="5F9912B9" w14:textId="77777777" w:rsidR="009A7A43" w:rsidRDefault="009A7A43" w:rsidP="00863DC0">
      <w:pPr>
        <w:tabs>
          <w:tab w:val="left" w:pos="7740"/>
          <w:tab w:val="left" w:pos="9781"/>
        </w:tabs>
        <w:spacing w:after="30"/>
        <w:ind w:left="340" w:right="340"/>
        <w:rPr>
          <w:rFonts w:ascii="Arial" w:hAnsi="Arial"/>
          <w:color w:val="000000"/>
          <w:sz w:val="18"/>
        </w:rPr>
      </w:pPr>
    </w:p>
    <w:p w14:paraId="0E7034E0" w14:textId="204DA464" w:rsidR="009A7A43" w:rsidRDefault="004248D1" w:rsidP="00863DC0">
      <w:pPr>
        <w:tabs>
          <w:tab w:val="left" w:pos="9781"/>
        </w:tabs>
        <w:spacing w:after="120"/>
        <w:ind w:left="340" w:right="340"/>
        <w:rPr>
          <w:rFonts w:ascii="Arial" w:hAnsi="Arial"/>
          <w:b/>
          <w:color w:val="000000"/>
        </w:rPr>
      </w:pPr>
      <w:r>
        <w:rPr>
          <w:rFonts w:ascii="Arial" w:hAnsi="Arial"/>
          <w:b/>
          <w:color w:val="000000"/>
        </w:rPr>
        <w:t>4</w:t>
      </w:r>
      <w:r w:rsidR="009A1647">
        <w:rPr>
          <w:rFonts w:ascii="Arial" w:hAnsi="Arial"/>
          <w:b/>
          <w:color w:val="000000"/>
        </w:rPr>
        <w:t xml:space="preserve">. </w:t>
      </w:r>
      <w:r w:rsidR="00B07E4A">
        <w:rPr>
          <w:noProof/>
          <w:lang w:eastAsia="en-AU"/>
        </w:rPr>
        <mc:AlternateContent>
          <mc:Choice Requires="wps">
            <w:drawing>
              <wp:anchor distT="0" distB="0" distL="114300" distR="114300" simplePos="0" relativeHeight="251613696" behindDoc="0" locked="0" layoutInCell="1" allowOverlap="1" wp14:anchorId="28F3FFD0" wp14:editId="1F15BF03">
                <wp:simplePos x="0" y="0"/>
                <wp:positionH relativeFrom="column">
                  <wp:posOffset>2057400</wp:posOffset>
                </wp:positionH>
                <wp:positionV relativeFrom="paragraph">
                  <wp:posOffset>88900</wp:posOffset>
                </wp:positionV>
                <wp:extent cx="5372100" cy="0"/>
                <wp:effectExtent l="19050" t="12700" r="19050" b="15875"/>
                <wp:wrapNone/>
                <wp:docPr id="512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82FA3" id="Line 17"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7pt" to="5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" strokeweight="2pt"/>
            </w:pict>
          </mc:Fallback>
        </mc:AlternateContent>
      </w:r>
      <w:r w:rsidR="009A7A43">
        <w:rPr>
          <w:rFonts w:ascii="Arial" w:hAnsi="Arial"/>
          <w:b/>
          <w:color w:val="000000"/>
        </w:rPr>
        <w:t>Existing Order Details</w:t>
      </w:r>
    </w:p>
    <w:p w14:paraId="7663CAFD" w14:textId="77777777" w:rsidR="00404721" w:rsidRDefault="00F0378B" w:rsidP="00404721">
      <w:pPr>
        <w:pStyle w:val="BodyText"/>
        <w:tabs>
          <w:tab w:val="left" w:pos="284"/>
        </w:tabs>
        <w:spacing w:before="0"/>
        <w:ind w:left="108"/>
        <w:rPr>
          <w:color w:val="000000"/>
          <w:sz w:val="22"/>
          <w:szCs w:val="22"/>
        </w:rPr>
      </w:pPr>
      <w:r>
        <w:rPr>
          <w:color w:val="000000"/>
          <w:sz w:val="18"/>
        </w:rPr>
        <w:tab/>
      </w:r>
      <w:r w:rsidRPr="00404721">
        <w:rPr>
          <w:color w:val="000000"/>
          <w:sz w:val="22"/>
          <w:szCs w:val="22"/>
        </w:rPr>
        <w:t xml:space="preserve">Please provide </w:t>
      </w:r>
      <w:r w:rsidR="00054AAB" w:rsidRPr="00404721">
        <w:rPr>
          <w:color w:val="000000"/>
          <w:sz w:val="22"/>
          <w:szCs w:val="22"/>
        </w:rPr>
        <w:t>a</w:t>
      </w:r>
      <w:r w:rsidR="009A7A43" w:rsidRPr="00404721">
        <w:rPr>
          <w:color w:val="000000"/>
          <w:sz w:val="22"/>
          <w:szCs w:val="22"/>
        </w:rPr>
        <w:t xml:space="preserve"> copy of the original order with this application</w:t>
      </w:r>
      <w:r w:rsidRPr="00404721">
        <w:rPr>
          <w:color w:val="000000"/>
          <w:sz w:val="22"/>
          <w:szCs w:val="22"/>
        </w:rPr>
        <w:t xml:space="preserve">. If you are unable to do so, court registry staff will </w:t>
      </w:r>
    </w:p>
    <w:p w14:paraId="01A93DE9" w14:textId="6D6F40F2" w:rsidR="00F0378B" w:rsidRPr="00404721" w:rsidRDefault="00404721" w:rsidP="00404721">
      <w:pPr>
        <w:pStyle w:val="BodyText"/>
        <w:tabs>
          <w:tab w:val="left" w:pos="284"/>
        </w:tabs>
        <w:spacing w:before="0"/>
        <w:ind w:left="108"/>
        <w:rPr>
          <w:color w:val="000000"/>
          <w:sz w:val="22"/>
          <w:szCs w:val="22"/>
        </w:rPr>
      </w:pPr>
      <w:r>
        <w:rPr>
          <w:color w:val="000000"/>
          <w:sz w:val="22"/>
          <w:szCs w:val="22"/>
        </w:rPr>
        <w:tab/>
      </w:r>
      <w:r w:rsidR="00F0378B" w:rsidRPr="00404721">
        <w:rPr>
          <w:color w:val="000000"/>
          <w:sz w:val="22"/>
          <w:szCs w:val="22"/>
        </w:rPr>
        <w:t>obtain a copy on your behalf</w:t>
      </w:r>
    </w:p>
    <w:p w14:paraId="54B8C087" w14:textId="77777777" w:rsidR="009A7A43" w:rsidRPr="00404721" w:rsidRDefault="009A7A43" w:rsidP="00EF69C3">
      <w:pPr>
        <w:tabs>
          <w:tab w:val="left" w:pos="6300"/>
          <w:tab w:val="left" w:pos="9781"/>
        </w:tabs>
        <w:spacing w:after="30"/>
        <w:ind w:left="340" w:right="340"/>
        <w:rPr>
          <w:rFonts w:ascii="Arial" w:hAnsi="Arial"/>
          <w:color w:val="000000"/>
          <w:sz w:val="22"/>
          <w:szCs w:val="22"/>
        </w:rPr>
      </w:pPr>
    </w:p>
    <w:p w14:paraId="4EBECD51" w14:textId="5FE0FFA3" w:rsidR="009A7A43" w:rsidRPr="00404721" w:rsidRDefault="00404721" w:rsidP="00EF69C3">
      <w:pPr>
        <w:tabs>
          <w:tab w:val="left" w:pos="6300"/>
          <w:tab w:val="left" w:pos="9781"/>
        </w:tabs>
        <w:spacing w:after="30"/>
        <w:ind w:left="340" w:right="340"/>
        <w:rPr>
          <w:rFonts w:ascii="Arial" w:hAnsi="Arial"/>
          <w:b/>
          <w:color w:val="000000"/>
          <w:sz w:val="22"/>
          <w:szCs w:val="22"/>
        </w:rPr>
      </w:pPr>
      <w:r w:rsidRPr="00404721">
        <w:rPr>
          <w:b/>
          <w:noProof/>
          <w:sz w:val="22"/>
          <w:szCs w:val="22"/>
          <w:lang w:eastAsia="en-AU"/>
        </w:rPr>
        <mc:AlternateContent>
          <mc:Choice Requires="wps">
            <w:drawing>
              <wp:anchor distT="0" distB="0" distL="114300" distR="114300" simplePos="0" relativeHeight="251615744" behindDoc="0" locked="0" layoutInCell="1" allowOverlap="1" wp14:anchorId="0D441963" wp14:editId="375DC96E">
                <wp:simplePos x="0" y="0"/>
                <wp:positionH relativeFrom="column">
                  <wp:posOffset>3840480</wp:posOffset>
                </wp:positionH>
                <wp:positionV relativeFrom="paragraph">
                  <wp:posOffset>153670</wp:posOffset>
                </wp:positionV>
                <wp:extent cx="179705" cy="179705"/>
                <wp:effectExtent l="13335" t="12065" r="6985" b="8255"/>
                <wp:wrapNone/>
                <wp:docPr id="512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7C8A1" id="Rectangle 18" o:spid="_x0000_s1026" style="position:absolute;margin-left:302.4pt;margin-top:12.1pt;width:14.15pt;height:14.1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Pr="00404721">
        <w:rPr>
          <w:b/>
          <w:noProof/>
          <w:sz w:val="22"/>
          <w:szCs w:val="22"/>
          <w:lang w:eastAsia="en-AU"/>
        </w:rPr>
        <mc:AlternateContent>
          <mc:Choice Requires="wps">
            <w:drawing>
              <wp:anchor distT="0" distB="0" distL="114300" distR="114300" simplePos="0" relativeHeight="251614720" behindDoc="0" locked="0" layoutInCell="1" allowOverlap="1" wp14:anchorId="33A99EF6" wp14:editId="644C2A5F">
                <wp:simplePos x="0" y="0"/>
                <wp:positionH relativeFrom="column">
                  <wp:posOffset>2052955</wp:posOffset>
                </wp:positionH>
                <wp:positionV relativeFrom="paragraph">
                  <wp:posOffset>161925</wp:posOffset>
                </wp:positionV>
                <wp:extent cx="179705" cy="179705"/>
                <wp:effectExtent l="12065" t="12700" r="8255" b="7620"/>
                <wp:wrapNone/>
                <wp:docPr id="51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82F49" id="Rectangle 19" o:spid="_x0000_s1026" style="position:absolute;margin-left:161.65pt;margin-top:12.75pt;width:14.15pt;height:14.1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9A7A43" w:rsidRPr="00404721">
        <w:rPr>
          <w:rFonts w:ascii="Arial" w:hAnsi="Arial"/>
          <w:b/>
          <w:color w:val="000000"/>
          <w:sz w:val="22"/>
          <w:szCs w:val="22"/>
        </w:rPr>
        <w:t>Is the existing order:</w:t>
      </w:r>
    </w:p>
    <w:p w14:paraId="08D76C4E" w14:textId="18C62BF5" w:rsidR="00054AAB" w:rsidRPr="00404721" w:rsidRDefault="007C0B9A" w:rsidP="007C0B9A">
      <w:pPr>
        <w:tabs>
          <w:tab w:val="left" w:pos="709"/>
          <w:tab w:val="left" w:pos="4253"/>
        </w:tabs>
        <w:spacing w:after="30"/>
        <w:ind w:left="340" w:right="340"/>
        <w:rPr>
          <w:rFonts w:ascii="Arial" w:hAnsi="Arial"/>
          <w:color w:val="000000"/>
          <w:sz w:val="22"/>
          <w:szCs w:val="22"/>
        </w:rPr>
      </w:pPr>
      <w:r w:rsidRPr="00404721">
        <w:rPr>
          <w:rFonts w:ascii="Arial" w:hAnsi="Arial"/>
          <w:color w:val="000000"/>
          <w:sz w:val="22"/>
          <w:szCs w:val="22"/>
        </w:rPr>
        <w:t>A temporary protection order</w:t>
      </w:r>
      <w:r w:rsidR="0097392A" w:rsidRPr="00404721">
        <w:rPr>
          <w:rFonts w:ascii="Arial" w:hAnsi="Arial"/>
          <w:color w:val="000000"/>
          <w:sz w:val="22"/>
          <w:szCs w:val="22"/>
        </w:rPr>
        <w:tab/>
      </w:r>
      <w:r w:rsidR="00054AAB" w:rsidRPr="00404721">
        <w:rPr>
          <w:rFonts w:ascii="Arial" w:hAnsi="Arial"/>
          <w:color w:val="000000"/>
          <w:sz w:val="22"/>
          <w:szCs w:val="22"/>
        </w:rPr>
        <w:t xml:space="preserve">A </w:t>
      </w:r>
      <w:r w:rsidR="009A7A43" w:rsidRPr="00404721">
        <w:rPr>
          <w:rFonts w:ascii="Arial" w:hAnsi="Arial"/>
          <w:color w:val="000000"/>
          <w:sz w:val="22"/>
          <w:szCs w:val="22"/>
        </w:rPr>
        <w:t>protection order</w:t>
      </w:r>
    </w:p>
    <w:p w14:paraId="38292D3B" w14:textId="77777777" w:rsidR="001B232C" w:rsidRDefault="001B232C" w:rsidP="001B232C">
      <w:pPr>
        <w:tabs>
          <w:tab w:val="left" w:pos="340"/>
          <w:tab w:val="left" w:pos="3600"/>
        </w:tabs>
        <w:spacing w:before="160" w:after="30"/>
        <w:ind w:right="340" w:firstLine="360"/>
        <w:rPr>
          <w:rFonts w:ascii="Arial" w:hAnsi="Arial"/>
          <w:color w:val="000000"/>
          <w:sz w:val="18"/>
        </w:rPr>
      </w:pPr>
      <w:r w:rsidRPr="002665A8">
        <w:rPr>
          <w:rFonts w:ascii="Arial" w:hAnsi="Arial"/>
          <w:noProof/>
          <w:color w:val="000000"/>
          <w:sz w:val="22"/>
          <w:szCs w:val="32"/>
          <w:lang w:eastAsia="en-AU"/>
        </w:rPr>
        <mc:AlternateContent>
          <mc:Choice Requires="wps">
            <w:drawing>
              <wp:anchor distT="0" distB="0" distL="114300" distR="114300" simplePos="0" relativeHeight="251809280" behindDoc="0" locked="0" layoutInCell="1" allowOverlap="1" wp14:anchorId="76F6940A" wp14:editId="6C9A4AA7">
                <wp:simplePos x="0" y="0"/>
                <wp:positionH relativeFrom="column">
                  <wp:posOffset>2814762</wp:posOffset>
                </wp:positionH>
                <wp:positionV relativeFrom="paragraph">
                  <wp:posOffset>17560</wp:posOffset>
                </wp:positionV>
                <wp:extent cx="4125705" cy="254442"/>
                <wp:effectExtent l="0" t="0" r="27305" b="12700"/>
                <wp:wrapNone/>
                <wp:docPr id="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5705" cy="254442"/>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32AC046A"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6940A" id="_x0000_s1062" style="position:absolute;left:0;text-align:left;margin-left:221.65pt;margin-top:1.4pt;width:324.85pt;height:20.0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" filled="f" fillcolor="#9bc1ff" strokeweight=".5pt">
                <v:fill color2="#3f80cd" focus="100%" type="gradient">
                  <o:fill v:ext="view" type="gradientUnscaled"/>
                </v:fill>
                <v:shadow opacity="22938f" offset="0"/>
                <v:textbox inset=",7.2pt,,7.2pt">
                  <w:txbxContent>
                    <w:p w14:paraId="32AC046A" w14:textId="77777777" w:rsidR="001B232C" w:rsidRPr="00457B91" w:rsidRDefault="001B232C" w:rsidP="001B232C">
                      <w:pPr>
                        <w:rPr>
                          <w:rFonts w:ascii="Arial" w:hAnsi="Arial" w:cs="Arial"/>
                          <w:sz w:val="22"/>
                          <w:szCs w:val="22"/>
                        </w:rPr>
                      </w:pPr>
                    </w:p>
                  </w:txbxContent>
                </v:textbox>
              </v:rect>
            </w:pict>
          </mc:Fallback>
        </mc:AlternateContent>
      </w:r>
      <w:r w:rsidRPr="002665A8">
        <w:rPr>
          <w:rFonts w:ascii="Arial" w:hAnsi="Arial"/>
          <w:color w:val="000000"/>
          <w:sz w:val="22"/>
          <w:szCs w:val="32"/>
        </w:rPr>
        <w:t>Date the original order made or declared</w:t>
      </w:r>
      <w:r w:rsidRPr="002665A8">
        <w:rPr>
          <w:rFonts w:ascii="Arial" w:hAnsi="Arial"/>
          <w:color w:val="000000"/>
          <w:sz w:val="22"/>
          <w:szCs w:val="32"/>
        </w:rPr>
        <w:tab/>
      </w:r>
      <w:r>
        <w:rPr>
          <w:rFonts w:ascii="Arial" w:hAnsi="Arial"/>
          <w:color w:val="000000"/>
          <w:sz w:val="18"/>
        </w:rPr>
        <w:tab/>
      </w:r>
      <w:r>
        <w:rPr>
          <w:rFonts w:ascii="Arial" w:hAnsi="Arial"/>
          <w:color w:val="000000"/>
          <w:sz w:val="18"/>
        </w:rPr>
        <w:tab/>
      </w:r>
    </w:p>
    <w:p w14:paraId="1EB8F6F2" w14:textId="77777777" w:rsidR="001B232C" w:rsidRPr="00592603" w:rsidRDefault="001B232C" w:rsidP="001B232C">
      <w:pPr>
        <w:tabs>
          <w:tab w:val="left" w:pos="340"/>
          <w:tab w:val="left" w:pos="3600"/>
        </w:tabs>
        <w:spacing w:before="160" w:after="30"/>
        <w:ind w:right="340" w:firstLine="360"/>
        <w:rPr>
          <w:rFonts w:ascii="Arial" w:hAnsi="Arial"/>
          <w:color w:val="000000"/>
          <w:sz w:val="18"/>
        </w:rPr>
      </w:pPr>
      <w:r w:rsidRPr="002665A8">
        <w:rPr>
          <w:rFonts w:ascii="Arial" w:hAnsi="Arial"/>
          <w:noProof/>
          <w:color w:val="000000"/>
          <w:sz w:val="22"/>
          <w:szCs w:val="32"/>
          <w:lang w:eastAsia="en-AU"/>
        </w:rPr>
        <mc:AlternateContent>
          <mc:Choice Requires="wps">
            <w:drawing>
              <wp:anchor distT="0" distB="0" distL="114300" distR="114300" simplePos="0" relativeHeight="251810304" behindDoc="0" locked="0" layoutInCell="1" allowOverlap="1" wp14:anchorId="762ECECB" wp14:editId="7CC031C3">
                <wp:simplePos x="0" y="0"/>
                <wp:positionH relativeFrom="column">
                  <wp:posOffset>4333461</wp:posOffset>
                </wp:positionH>
                <wp:positionV relativeFrom="paragraph">
                  <wp:posOffset>49502</wp:posOffset>
                </wp:positionV>
                <wp:extent cx="2606896" cy="254442"/>
                <wp:effectExtent l="0" t="0" r="22225" b="12700"/>
                <wp:wrapNone/>
                <wp:docPr id="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6896" cy="254442"/>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7876460A"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ECECB" id="_x0000_s1063" style="position:absolute;left:0;text-align:left;margin-left:341.2pt;margin-top:3.9pt;width:205.25pt;height:20.0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" filled="f" fillcolor="#9bc1ff" strokeweight=".5pt">
                <v:fill color2="#3f80cd" focus="100%" type="gradient">
                  <o:fill v:ext="view" type="gradientUnscaled"/>
                </v:fill>
                <v:shadow opacity="22938f" offset="0"/>
                <v:textbox inset=",7.2pt,,7.2pt">
                  <w:txbxContent>
                    <w:p w14:paraId="7876460A" w14:textId="77777777" w:rsidR="001B232C" w:rsidRPr="00457B91" w:rsidRDefault="001B232C" w:rsidP="001B232C">
                      <w:pPr>
                        <w:rPr>
                          <w:rFonts w:ascii="Arial" w:hAnsi="Arial" w:cs="Arial"/>
                          <w:sz w:val="22"/>
                          <w:szCs w:val="22"/>
                        </w:rPr>
                      </w:pPr>
                    </w:p>
                  </w:txbxContent>
                </v:textbox>
              </v:rect>
            </w:pict>
          </mc:Fallback>
        </mc:AlternateContent>
      </w:r>
      <w:r w:rsidRPr="002665A8">
        <w:rPr>
          <w:rFonts w:ascii="Arial" w:hAnsi="Arial"/>
          <w:color w:val="000000"/>
          <w:sz w:val="22"/>
          <w:szCs w:val="32"/>
        </w:rPr>
        <w:t>Court and location where the original order was made or declared</w:t>
      </w:r>
    </w:p>
    <w:p w14:paraId="38E65278" w14:textId="77777777" w:rsidR="001B232C" w:rsidRPr="00A946DE" w:rsidRDefault="001B232C" w:rsidP="001B232C">
      <w:pPr>
        <w:tabs>
          <w:tab w:val="left" w:pos="6300"/>
          <w:tab w:val="left" w:pos="9781"/>
        </w:tabs>
        <w:spacing w:after="30"/>
        <w:ind w:right="340"/>
        <w:rPr>
          <w:rFonts w:ascii="Arial" w:hAnsi="Arial"/>
          <w:color w:val="000000"/>
          <w:sz w:val="8"/>
          <w:szCs w:val="14"/>
        </w:rPr>
      </w:pPr>
      <w:r>
        <w:rPr>
          <w:rFonts w:ascii="Arial" w:hAnsi="Arial"/>
          <w:color w:val="000000"/>
          <w:sz w:val="8"/>
          <w:szCs w:val="14"/>
        </w:rPr>
        <w:t xml:space="preserve"> </w:t>
      </w:r>
    </w:p>
    <w:p w14:paraId="652CB2C7" w14:textId="77777777" w:rsidR="001B232C" w:rsidRDefault="001B232C" w:rsidP="007418C5">
      <w:pPr>
        <w:ind w:left="284"/>
        <w:rPr>
          <w:rFonts w:ascii="Arial" w:hAnsi="Arial" w:cs="Arial"/>
          <w:sz w:val="22"/>
          <w:szCs w:val="22"/>
        </w:rPr>
      </w:pPr>
    </w:p>
    <w:p w14:paraId="17F70637" w14:textId="4BADCA0A" w:rsidR="007418C5" w:rsidRPr="00F66C4D" w:rsidRDefault="007418C5" w:rsidP="007418C5">
      <w:pPr>
        <w:ind w:left="284"/>
        <w:rPr>
          <w:rFonts w:ascii="Arial" w:hAnsi="Arial" w:cs="Arial"/>
          <w:sz w:val="22"/>
          <w:szCs w:val="22"/>
        </w:rPr>
      </w:pPr>
      <w:r w:rsidRPr="00F66C4D">
        <w:rPr>
          <w:rFonts w:ascii="Arial" w:hAnsi="Arial" w:cs="Arial"/>
          <w:sz w:val="22"/>
          <w:szCs w:val="22"/>
        </w:rPr>
        <w:t xml:space="preserve">Any domestic violence order made by a court or police officer in Australia </w:t>
      </w:r>
      <w:r w:rsidR="00804734" w:rsidRPr="00F66C4D">
        <w:rPr>
          <w:rFonts w:ascii="Arial" w:hAnsi="Arial" w:cs="Arial"/>
          <w:sz w:val="22"/>
          <w:szCs w:val="22"/>
        </w:rPr>
        <w:t>from</w:t>
      </w:r>
      <w:r w:rsidRPr="00F66C4D">
        <w:rPr>
          <w:rFonts w:ascii="Arial" w:hAnsi="Arial" w:cs="Arial"/>
          <w:sz w:val="22"/>
          <w:szCs w:val="22"/>
        </w:rPr>
        <w:t xml:space="preserve"> 25 November 2017 is automatically a nationally recognised domestic violence order.  </w:t>
      </w:r>
    </w:p>
    <w:p w14:paraId="7AB62213" w14:textId="69CBAE15" w:rsidR="007418C5" w:rsidRPr="00F66C4D" w:rsidRDefault="00F66C4D" w:rsidP="007418C5">
      <w:pPr>
        <w:rPr>
          <w:rFonts w:ascii="Arial" w:hAnsi="Arial" w:cs="Arial"/>
          <w:sz w:val="22"/>
          <w:szCs w:val="22"/>
        </w:rPr>
      </w:pPr>
      <w:r w:rsidRPr="00F66C4D">
        <w:rPr>
          <w:noProof/>
          <w:sz w:val="22"/>
          <w:szCs w:val="22"/>
        </w:rPr>
        <w:lastRenderedPageBreak/>
        <mc:AlternateContent>
          <mc:Choice Requires="wps">
            <w:drawing>
              <wp:anchor distT="0" distB="0" distL="114300" distR="114300" simplePos="0" relativeHeight="251702784" behindDoc="0" locked="0" layoutInCell="1" allowOverlap="1" wp14:anchorId="65638410" wp14:editId="0118C6B6">
                <wp:simplePos x="0" y="0"/>
                <wp:positionH relativeFrom="column">
                  <wp:posOffset>3886200</wp:posOffset>
                </wp:positionH>
                <wp:positionV relativeFrom="paragraph">
                  <wp:posOffset>140970</wp:posOffset>
                </wp:positionV>
                <wp:extent cx="179705" cy="179705"/>
                <wp:effectExtent l="0" t="0" r="0" b="0"/>
                <wp:wrapNone/>
                <wp:docPr id="51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0D9F3" id="Rectangle 5" o:spid="_x0000_s1026" style="position:absolute;margin-left:306pt;margin-top:11.1pt;width:14.15pt;height:14.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00B07E4A" w:rsidRPr="00F66C4D">
        <w:rPr>
          <w:noProof/>
          <w:sz w:val="22"/>
          <w:szCs w:val="22"/>
        </w:rPr>
        <mc:AlternateContent>
          <mc:Choice Requires="wps">
            <w:drawing>
              <wp:anchor distT="0" distB="0" distL="114300" distR="114300" simplePos="0" relativeHeight="251701760" behindDoc="0" locked="0" layoutInCell="1" allowOverlap="1" wp14:anchorId="088EB286" wp14:editId="247C4A1F">
                <wp:simplePos x="0" y="0"/>
                <wp:positionH relativeFrom="column">
                  <wp:posOffset>4384040</wp:posOffset>
                </wp:positionH>
                <wp:positionV relativeFrom="paragraph">
                  <wp:posOffset>137795</wp:posOffset>
                </wp:positionV>
                <wp:extent cx="179705" cy="179705"/>
                <wp:effectExtent l="0" t="0" r="0" b="0"/>
                <wp:wrapNone/>
                <wp:docPr id="51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FB271" id="Rectangle 4" o:spid="_x0000_s1026" style="position:absolute;margin-left:345.2pt;margin-top:10.85pt;width:14.15pt;height:14.1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p>
    <w:p w14:paraId="384638A6" w14:textId="47277411" w:rsidR="007418C5" w:rsidRPr="00F66C4D" w:rsidRDefault="007418C5" w:rsidP="0097392A">
      <w:pPr>
        <w:pStyle w:val="ListParagraph"/>
        <w:numPr>
          <w:ilvl w:val="0"/>
          <w:numId w:val="13"/>
        </w:numPr>
        <w:tabs>
          <w:tab w:val="left" w:pos="709"/>
          <w:tab w:val="left" w:pos="4678"/>
          <w:tab w:val="left" w:pos="5812"/>
        </w:tabs>
        <w:rPr>
          <w:rFonts w:ascii="Arial" w:hAnsi="Arial" w:cs="Arial"/>
        </w:rPr>
      </w:pPr>
      <w:r w:rsidRPr="00F66C4D">
        <w:rPr>
          <w:rFonts w:ascii="Arial" w:hAnsi="Arial" w:cs="Arial"/>
        </w:rPr>
        <w:t xml:space="preserve">Was the existing order made before 25/11/2017 </w:t>
      </w:r>
      <w:r w:rsidR="00F66C4D">
        <w:rPr>
          <w:rFonts w:ascii="Arial" w:hAnsi="Arial" w:cs="Arial"/>
        </w:rPr>
        <w:t xml:space="preserve">    </w:t>
      </w:r>
      <w:r w:rsidRPr="00F66C4D">
        <w:rPr>
          <w:rFonts w:ascii="Arial" w:hAnsi="Arial" w:cs="Arial"/>
        </w:rPr>
        <w:t>No</w:t>
      </w:r>
      <w:r w:rsidRPr="00F66C4D">
        <w:rPr>
          <w:rFonts w:ascii="Arial" w:hAnsi="Arial" w:cs="Arial"/>
        </w:rPr>
        <w:tab/>
        <w:t>Yes</w:t>
      </w:r>
    </w:p>
    <w:p w14:paraId="78F81AFB" w14:textId="77777777" w:rsidR="00AC37A4" w:rsidRPr="00F66C4D" w:rsidRDefault="00AC37A4" w:rsidP="00AC37A4">
      <w:pPr>
        <w:pStyle w:val="ListParagraph"/>
        <w:rPr>
          <w:rFonts w:ascii="Arial" w:hAnsi="Arial" w:cs="Arial"/>
        </w:rPr>
      </w:pPr>
    </w:p>
    <w:p w14:paraId="517D2605" w14:textId="49286628" w:rsidR="00E161DA" w:rsidRDefault="00AC37A4" w:rsidP="00AC37A4">
      <w:pPr>
        <w:pStyle w:val="ListParagraph"/>
        <w:rPr>
          <w:rFonts w:ascii="Arial" w:hAnsi="Arial" w:cs="Arial"/>
        </w:rPr>
      </w:pPr>
      <w:r w:rsidRPr="00F66C4D">
        <w:rPr>
          <w:rFonts w:ascii="Arial" w:hAnsi="Arial" w:cs="Arial"/>
        </w:rPr>
        <w:t xml:space="preserve">If </w:t>
      </w:r>
      <w:r w:rsidR="00C92F56" w:rsidRPr="00F66C4D">
        <w:rPr>
          <w:rFonts w:ascii="Arial" w:hAnsi="Arial" w:cs="Arial"/>
        </w:rPr>
        <w:t xml:space="preserve">you </w:t>
      </w:r>
      <w:r w:rsidR="00794F9E" w:rsidRPr="00F66C4D">
        <w:rPr>
          <w:rFonts w:ascii="Arial" w:hAnsi="Arial" w:cs="Arial"/>
        </w:rPr>
        <w:t xml:space="preserve">want the DVO to be nationally recognised, </w:t>
      </w:r>
      <w:r w:rsidRPr="00F66C4D">
        <w:rPr>
          <w:rFonts w:ascii="Arial" w:hAnsi="Arial" w:cs="Arial"/>
        </w:rPr>
        <w:t>you will be required</w:t>
      </w:r>
      <w:r w:rsidR="00B56113" w:rsidRPr="00F66C4D">
        <w:rPr>
          <w:rFonts w:ascii="Arial" w:hAnsi="Arial" w:cs="Arial"/>
        </w:rPr>
        <w:t xml:space="preserve"> to make an </w:t>
      </w:r>
      <w:r w:rsidRPr="00F66C4D">
        <w:rPr>
          <w:rFonts w:ascii="Arial" w:hAnsi="Arial" w:cs="Arial"/>
        </w:rPr>
        <w:t xml:space="preserve">application to declare the </w:t>
      </w:r>
    </w:p>
    <w:p w14:paraId="613017DA" w14:textId="233F611C" w:rsidR="00AC37A4" w:rsidRPr="00F66C4D" w:rsidRDefault="00AC37A4" w:rsidP="00AC37A4">
      <w:pPr>
        <w:pStyle w:val="ListParagraph"/>
        <w:rPr>
          <w:rFonts w:ascii="Arial" w:hAnsi="Arial" w:cs="Arial"/>
        </w:rPr>
      </w:pPr>
      <w:r w:rsidRPr="00F66C4D">
        <w:rPr>
          <w:rFonts w:ascii="Arial" w:hAnsi="Arial" w:cs="Arial"/>
        </w:rPr>
        <w:t>DVO to be a nationally recognised order.</w:t>
      </w:r>
    </w:p>
    <w:p w14:paraId="0D0FEC07" w14:textId="63F07168" w:rsidR="007418C5" w:rsidRPr="00F66C4D" w:rsidRDefault="00E161DA" w:rsidP="00AC37A4">
      <w:pPr>
        <w:ind w:left="720"/>
        <w:rPr>
          <w:rFonts w:ascii="Arial" w:hAnsi="Arial" w:cs="Arial"/>
          <w:sz w:val="22"/>
          <w:szCs w:val="22"/>
        </w:rPr>
      </w:pPr>
      <w:r w:rsidRPr="00F66C4D">
        <w:rPr>
          <w:noProof/>
          <w:sz w:val="22"/>
          <w:szCs w:val="22"/>
        </w:rPr>
        <mc:AlternateContent>
          <mc:Choice Requires="wps">
            <w:drawing>
              <wp:anchor distT="0" distB="0" distL="114300" distR="114300" simplePos="0" relativeHeight="251700736" behindDoc="0" locked="0" layoutInCell="1" allowOverlap="1" wp14:anchorId="35CE3B4C" wp14:editId="2FB825BF">
                <wp:simplePos x="0" y="0"/>
                <wp:positionH relativeFrom="column">
                  <wp:posOffset>6230620</wp:posOffset>
                </wp:positionH>
                <wp:positionV relativeFrom="paragraph">
                  <wp:posOffset>126365</wp:posOffset>
                </wp:positionV>
                <wp:extent cx="179705" cy="179705"/>
                <wp:effectExtent l="0" t="0" r="0" b="0"/>
                <wp:wrapNone/>
                <wp:docPr id="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20673" id="Rectangle 3" o:spid="_x0000_s1026" style="position:absolute;margin-left:490.6pt;margin-top:9.95pt;width:14.15pt;height:14.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sidRPr="00F66C4D">
        <w:rPr>
          <w:noProof/>
          <w:sz w:val="22"/>
          <w:szCs w:val="22"/>
        </w:rPr>
        <mc:AlternateContent>
          <mc:Choice Requires="wps">
            <w:drawing>
              <wp:anchor distT="0" distB="0" distL="114300" distR="114300" simplePos="0" relativeHeight="251699712" behindDoc="0" locked="0" layoutInCell="1" allowOverlap="1" wp14:anchorId="43C59226" wp14:editId="298D245A">
                <wp:simplePos x="0" y="0"/>
                <wp:positionH relativeFrom="column">
                  <wp:posOffset>5709920</wp:posOffset>
                </wp:positionH>
                <wp:positionV relativeFrom="paragraph">
                  <wp:posOffset>126365</wp:posOffset>
                </wp:positionV>
                <wp:extent cx="179705" cy="179705"/>
                <wp:effectExtent l="0" t="0" r="0" b="0"/>
                <wp:wrapNone/>
                <wp:docPr id="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28B13" id="Rectangle 2" o:spid="_x0000_s1026" style="position:absolute;margin-left:449.6pt;margin-top:9.95pt;width:14.15pt;height:14.1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p>
    <w:p w14:paraId="36DE7640" w14:textId="77777777" w:rsidR="007418C5" w:rsidRPr="00F66C4D" w:rsidRDefault="007418C5" w:rsidP="007418C5">
      <w:pPr>
        <w:pStyle w:val="ListParagraph"/>
        <w:numPr>
          <w:ilvl w:val="0"/>
          <w:numId w:val="13"/>
        </w:numPr>
        <w:rPr>
          <w:rFonts w:ascii="Arial" w:hAnsi="Arial" w:cs="Arial"/>
        </w:rPr>
      </w:pPr>
      <w:r w:rsidRPr="00F66C4D">
        <w:rPr>
          <w:rFonts w:ascii="Arial" w:hAnsi="Arial" w:cs="Arial"/>
        </w:rPr>
        <w:t xml:space="preserve">Do you want to apply to declare the </w:t>
      </w:r>
      <w:r w:rsidR="00B427DE" w:rsidRPr="00F66C4D">
        <w:rPr>
          <w:rFonts w:ascii="Arial" w:hAnsi="Arial" w:cs="Arial"/>
        </w:rPr>
        <w:t xml:space="preserve">order to be a </w:t>
      </w:r>
      <w:r w:rsidRPr="00F66C4D">
        <w:rPr>
          <w:rFonts w:ascii="Arial" w:hAnsi="Arial" w:cs="Arial"/>
        </w:rPr>
        <w:t xml:space="preserve">recognised </w:t>
      </w:r>
      <w:r w:rsidR="00B427DE" w:rsidRPr="00F66C4D">
        <w:rPr>
          <w:rFonts w:ascii="Arial" w:hAnsi="Arial" w:cs="Arial"/>
        </w:rPr>
        <w:t xml:space="preserve">interstate </w:t>
      </w:r>
      <w:r w:rsidRPr="00F66C4D">
        <w:rPr>
          <w:rFonts w:ascii="Arial" w:hAnsi="Arial" w:cs="Arial"/>
        </w:rPr>
        <w:t>order?</w:t>
      </w:r>
      <w:r w:rsidRPr="00F66C4D">
        <w:rPr>
          <w:rFonts w:ascii="Arial" w:hAnsi="Arial" w:cs="Arial"/>
        </w:rPr>
        <w:tab/>
        <w:t>No</w:t>
      </w:r>
      <w:r w:rsidRPr="00F66C4D">
        <w:rPr>
          <w:rFonts w:ascii="Arial" w:hAnsi="Arial" w:cs="Arial"/>
        </w:rPr>
        <w:tab/>
        <w:t>Yes</w:t>
      </w:r>
    </w:p>
    <w:p w14:paraId="0F6B4773" w14:textId="77777777" w:rsidR="00804734" w:rsidRPr="00F66C4D" w:rsidRDefault="00804734" w:rsidP="00001DD5">
      <w:pPr>
        <w:pBdr>
          <w:top w:val="single" w:sz="4" w:space="1" w:color="auto"/>
          <w:left w:val="single" w:sz="4" w:space="4" w:color="auto"/>
          <w:bottom w:val="single" w:sz="4" w:space="1" w:color="auto"/>
          <w:right w:val="single" w:sz="4" w:space="4" w:color="auto"/>
        </w:pBdr>
        <w:shd w:val="clear" w:color="auto" w:fill="CCCCCC"/>
        <w:tabs>
          <w:tab w:val="left" w:pos="3289"/>
          <w:tab w:val="left" w:pos="9072"/>
        </w:tabs>
        <w:spacing w:before="240"/>
        <w:ind w:left="426" w:right="340"/>
        <w:rPr>
          <w:rFonts w:ascii="Arial" w:hAnsi="Arial"/>
          <w:b/>
          <w:color w:val="000000"/>
          <w:sz w:val="22"/>
          <w:szCs w:val="32"/>
        </w:rPr>
      </w:pPr>
      <w:r w:rsidRPr="00F66C4D">
        <w:rPr>
          <w:rFonts w:ascii="Arial" w:hAnsi="Arial"/>
          <w:b/>
          <w:color w:val="000000"/>
          <w:sz w:val="22"/>
          <w:szCs w:val="32"/>
        </w:rPr>
        <w:t>Proceed to Question 5</w:t>
      </w:r>
    </w:p>
    <w:p w14:paraId="21A0C439" w14:textId="77777777" w:rsidR="00804734" w:rsidRDefault="00804734" w:rsidP="00B229F2">
      <w:pPr>
        <w:pStyle w:val="ListParagraph"/>
        <w:rPr>
          <w:rFonts w:ascii="Arial" w:hAnsi="Arial" w:cs="Arial"/>
          <w:sz w:val="18"/>
          <w:szCs w:val="18"/>
        </w:rPr>
      </w:pPr>
    </w:p>
    <w:p w14:paraId="2F947016" w14:textId="30E261C8" w:rsidR="009A7A43" w:rsidRDefault="00F66C4D" w:rsidP="00B229F2">
      <w:pPr>
        <w:tabs>
          <w:tab w:val="left" w:pos="567"/>
          <w:tab w:val="left" w:pos="5580"/>
          <w:tab w:val="left" w:pos="9781"/>
        </w:tabs>
        <w:spacing w:after="120"/>
        <w:ind w:left="284" w:right="340"/>
        <w:rPr>
          <w:rFonts w:ascii="Arial" w:hAnsi="Arial"/>
          <w:b/>
          <w:color w:val="000000"/>
        </w:rPr>
      </w:pPr>
      <w:r>
        <w:rPr>
          <w:noProof/>
          <w:lang w:eastAsia="en-AU"/>
        </w:rPr>
        <mc:AlternateContent>
          <mc:Choice Requires="wps">
            <w:drawing>
              <wp:anchor distT="0" distB="0" distL="114300" distR="114300" simplePos="0" relativeHeight="251599360" behindDoc="0" locked="0" layoutInCell="1" allowOverlap="1" wp14:anchorId="0D8496D9" wp14:editId="1562D2A3">
                <wp:simplePos x="0" y="0"/>
                <wp:positionH relativeFrom="column">
                  <wp:posOffset>3900170</wp:posOffset>
                </wp:positionH>
                <wp:positionV relativeFrom="paragraph">
                  <wp:posOffset>246380</wp:posOffset>
                </wp:positionV>
                <wp:extent cx="179705" cy="179705"/>
                <wp:effectExtent l="6350" t="5080" r="13970" b="5715"/>
                <wp:wrapNone/>
                <wp:docPr id="3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35B2B" id="Rectangle 22" o:spid="_x0000_s1026" style="position:absolute;margin-left:307.1pt;margin-top:19.4pt;width:14.15pt;height:14.1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600384" behindDoc="0" locked="0" layoutInCell="1" allowOverlap="1" wp14:anchorId="329BAA8C" wp14:editId="369E021A">
                <wp:simplePos x="0" y="0"/>
                <wp:positionH relativeFrom="column">
                  <wp:posOffset>4411980</wp:posOffset>
                </wp:positionH>
                <wp:positionV relativeFrom="paragraph">
                  <wp:posOffset>238760</wp:posOffset>
                </wp:positionV>
                <wp:extent cx="179705" cy="179705"/>
                <wp:effectExtent l="7620" t="5080" r="12700" b="5715"/>
                <wp:wrapNone/>
                <wp:docPr id="2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6AF66" id="Rectangle 21" o:spid="_x0000_s1026" style="position:absolute;margin-left:347.4pt;margin-top:18.8pt;width:14.15pt;height:14.1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00CE5CB9">
        <w:rPr>
          <w:noProof/>
          <w:lang w:eastAsia="en-AU"/>
        </w:rPr>
        <mc:AlternateContent>
          <mc:Choice Requires="wps">
            <w:drawing>
              <wp:anchor distT="0" distB="0" distL="114300" distR="114300" simplePos="0" relativeHeight="251616768" behindDoc="0" locked="0" layoutInCell="1" allowOverlap="1" wp14:anchorId="18EA7AAE" wp14:editId="1CB3EDA0">
                <wp:simplePos x="0" y="0"/>
                <wp:positionH relativeFrom="column">
                  <wp:posOffset>1836724</wp:posOffset>
                </wp:positionH>
                <wp:positionV relativeFrom="paragraph">
                  <wp:posOffset>114328</wp:posOffset>
                </wp:positionV>
                <wp:extent cx="5542086" cy="10463"/>
                <wp:effectExtent l="0" t="0" r="20955" b="27940"/>
                <wp:wrapNone/>
                <wp:docPr id="2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42086" cy="1046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E2367" id="Line 20" o:spid="_x0000_s1026" style="position:absolute;flip:y;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pt,9pt" to="581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" strokeweight="2pt"/>
            </w:pict>
          </mc:Fallback>
        </mc:AlternateContent>
      </w:r>
      <w:r w:rsidR="009A1647">
        <w:rPr>
          <w:rFonts w:ascii="Arial" w:hAnsi="Arial"/>
          <w:b/>
          <w:color w:val="000000"/>
        </w:rPr>
        <w:t>5</w:t>
      </w:r>
      <w:r w:rsidR="00804734">
        <w:rPr>
          <w:rFonts w:ascii="Arial" w:hAnsi="Arial"/>
          <w:b/>
          <w:color w:val="000000"/>
        </w:rPr>
        <w:t>.</w:t>
      </w:r>
      <w:r w:rsidR="00804734">
        <w:rPr>
          <w:rFonts w:ascii="Arial" w:hAnsi="Arial"/>
          <w:b/>
          <w:color w:val="000000"/>
        </w:rPr>
        <w:tab/>
      </w:r>
      <w:r w:rsidR="009A7A43">
        <w:rPr>
          <w:rFonts w:ascii="Arial" w:hAnsi="Arial"/>
          <w:b/>
          <w:color w:val="000000"/>
        </w:rPr>
        <w:t xml:space="preserve">Details of Variation </w:t>
      </w:r>
    </w:p>
    <w:p w14:paraId="6C9CCA5D" w14:textId="77777777" w:rsidR="009A7A43" w:rsidRPr="00F66C4D" w:rsidRDefault="009A7A43" w:rsidP="0097392A">
      <w:pPr>
        <w:tabs>
          <w:tab w:val="left" w:pos="360"/>
          <w:tab w:val="left" w:pos="4678"/>
          <w:tab w:val="left" w:pos="5812"/>
        </w:tabs>
        <w:rPr>
          <w:rFonts w:ascii="Arial" w:hAnsi="Arial" w:cs="Arial"/>
          <w:sz w:val="22"/>
          <w:szCs w:val="22"/>
        </w:rPr>
      </w:pPr>
      <w:r>
        <w:rPr>
          <w:rFonts w:ascii="Arial" w:hAnsi="Arial" w:cs="Arial"/>
          <w:sz w:val="18"/>
          <w:szCs w:val="18"/>
        </w:rPr>
        <w:tab/>
      </w:r>
      <w:r w:rsidRPr="00F66C4D">
        <w:rPr>
          <w:rFonts w:ascii="Arial" w:hAnsi="Arial" w:cs="Arial"/>
          <w:sz w:val="22"/>
          <w:szCs w:val="22"/>
        </w:rPr>
        <w:t xml:space="preserve">A)  Do you want to vary the conditions of the order?  </w:t>
      </w:r>
      <w:r w:rsidR="0097392A" w:rsidRPr="00F66C4D">
        <w:rPr>
          <w:rFonts w:ascii="Arial" w:hAnsi="Arial" w:cs="Arial"/>
          <w:sz w:val="22"/>
          <w:szCs w:val="22"/>
        </w:rPr>
        <w:tab/>
      </w:r>
      <w:r w:rsidRPr="00F66C4D">
        <w:rPr>
          <w:rFonts w:ascii="Arial" w:hAnsi="Arial" w:cs="Arial"/>
          <w:sz w:val="22"/>
          <w:szCs w:val="22"/>
        </w:rPr>
        <w:t>No</w:t>
      </w:r>
      <w:r w:rsidRPr="00F66C4D">
        <w:rPr>
          <w:rFonts w:ascii="Arial" w:hAnsi="Arial" w:cs="Arial"/>
          <w:sz w:val="22"/>
          <w:szCs w:val="22"/>
        </w:rPr>
        <w:tab/>
        <w:t>Yes</w:t>
      </w:r>
    </w:p>
    <w:p w14:paraId="560C51D6" w14:textId="77777777" w:rsidR="009A7A43" w:rsidRPr="00F66C4D" w:rsidRDefault="009A7A43"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sz w:val="22"/>
          <w:szCs w:val="22"/>
        </w:rPr>
      </w:pPr>
      <w:r w:rsidRPr="00F66C4D">
        <w:rPr>
          <w:rFonts w:ascii="Arial" w:hAnsi="Arial" w:cs="Arial"/>
          <w:sz w:val="22"/>
          <w:szCs w:val="22"/>
        </w:rPr>
        <w:tab/>
        <w:t>Please provide details of the condition/s that you would like added or varied.</w:t>
      </w:r>
      <w:r w:rsidRPr="00F66C4D">
        <w:rPr>
          <w:rFonts w:ascii="Arial" w:hAnsi="Arial" w:cs="Arial"/>
          <w:sz w:val="22"/>
          <w:szCs w:val="22"/>
        </w:rPr>
        <w:tab/>
      </w:r>
    </w:p>
    <w:tbl>
      <w:tblPr>
        <w:tblW w:w="0" w:type="auto"/>
        <w:tblInd w:w="454" w:type="dxa"/>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ook w:val="00A0" w:firstRow="1" w:lastRow="0" w:firstColumn="1" w:lastColumn="0" w:noHBand="0" w:noVBand="0"/>
      </w:tblPr>
      <w:tblGrid>
        <w:gridCol w:w="11170"/>
      </w:tblGrid>
      <w:tr w:rsidR="009A7A43" w:rsidRPr="00AF3771" w14:paraId="3E41C19C" w14:textId="77777777" w:rsidTr="00B229F2">
        <w:trPr>
          <w:cantSplit/>
          <w:trHeight w:val="454"/>
        </w:trPr>
        <w:tc>
          <w:tcPr>
            <w:tcW w:w="11170" w:type="dxa"/>
            <w:noWrap/>
            <w:vAlign w:val="center"/>
          </w:tcPr>
          <w:p w14:paraId="31AC68EB" w14:textId="77777777" w:rsidR="009A7A43" w:rsidRPr="001B232C" w:rsidRDefault="009A7A43" w:rsidP="000352C4">
            <w:pPr>
              <w:tabs>
                <w:tab w:val="left" w:pos="3289"/>
                <w:tab w:val="left" w:pos="9072"/>
              </w:tabs>
              <w:ind w:right="340"/>
              <w:rPr>
                <w:rFonts w:ascii="Arial" w:hAnsi="Arial"/>
                <w:color w:val="000000"/>
                <w:sz w:val="22"/>
                <w:szCs w:val="22"/>
              </w:rPr>
            </w:pPr>
          </w:p>
        </w:tc>
      </w:tr>
      <w:tr w:rsidR="009A7A43" w:rsidRPr="00AF3771" w14:paraId="418AAAB7" w14:textId="77777777" w:rsidTr="00B229F2">
        <w:trPr>
          <w:cantSplit/>
          <w:trHeight w:val="454"/>
        </w:trPr>
        <w:tc>
          <w:tcPr>
            <w:tcW w:w="11170" w:type="dxa"/>
            <w:noWrap/>
            <w:vAlign w:val="center"/>
          </w:tcPr>
          <w:p w14:paraId="7BAD4706" w14:textId="77777777" w:rsidR="009A7A43" w:rsidRPr="001B232C" w:rsidRDefault="009A7A43" w:rsidP="000352C4">
            <w:pPr>
              <w:tabs>
                <w:tab w:val="left" w:pos="3289"/>
                <w:tab w:val="left" w:pos="9072"/>
              </w:tabs>
              <w:ind w:right="340"/>
              <w:rPr>
                <w:rFonts w:ascii="Arial" w:hAnsi="Arial"/>
                <w:color w:val="000000"/>
                <w:sz w:val="22"/>
                <w:szCs w:val="22"/>
              </w:rPr>
            </w:pPr>
          </w:p>
        </w:tc>
      </w:tr>
    </w:tbl>
    <w:p w14:paraId="7FC3F9EE" w14:textId="77777777" w:rsidR="002C08D3" w:rsidRDefault="002C08D3"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18"/>
          <w:szCs w:val="18"/>
        </w:rPr>
      </w:pPr>
    </w:p>
    <w:p w14:paraId="1C581C4B" w14:textId="77777777" w:rsidR="009A7A43" w:rsidRPr="00F66C4D" w:rsidRDefault="009A7A43"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 xml:space="preserve">Give reasons </w:t>
      </w:r>
    </w:p>
    <w:tbl>
      <w:tblPr>
        <w:tblW w:w="0" w:type="auto"/>
        <w:tblInd w:w="45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11170"/>
      </w:tblGrid>
      <w:tr w:rsidR="009A7A43" w:rsidRPr="00AF3771" w14:paraId="35E10E03" w14:textId="77777777" w:rsidTr="00FF4C6B">
        <w:trPr>
          <w:cantSplit/>
          <w:trHeight w:val="454"/>
        </w:trPr>
        <w:tc>
          <w:tcPr>
            <w:tcW w:w="11170" w:type="dxa"/>
            <w:tcBorders>
              <w:top w:val="single" w:sz="4" w:space="0" w:color="auto"/>
              <w:bottom w:val="dashed" w:sz="4" w:space="0" w:color="auto"/>
            </w:tcBorders>
            <w:noWrap/>
            <w:vAlign w:val="center"/>
          </w:tcPr>
          <w:p w14:paraId="7B423465" w14:textId="77777777" w:rsidR="009A7A43" w:rsidRPr="001B232C" w:rsidRDefault="009A7A43" w:rsidP="000352C4">
            <w:pPr>
              <w:tabs>
                <w:tab w:val="left" w:pos="3289"/>
                <w:tab w:val="left" w:pos="9072"/>
              </w:tabs>
              <w:ind w:right="340"/>
              <w:rPr>
                <w:rFonts w:ascii="Arial" w:hAnsi="Arial"/>
                <w:color w:val="000000"/>
                <w:sz w:val="22"/>
                <w:szCs w:val="22"/>
              </w:rPr>
            </w:pPr>
          </w:p>
        </w:tc>
      </w:tr>
      <w:tr w:rsidR="00164B25" w:rsidRPr="00AF3771" w14:paraId="4F9C1307" w14:textId="77777777" w:rsidTr="00FF4C6B">
        <w:trPr>
          <w:cantSplit/>
          <w:trHeight w:val="454"/>
        </w:trPr>
        <w:tc>
          <w:tcPr>
            <w:tcW w:w="11170" w:type="dxa"/>
            <w:tcBorders>
              <w:top w:val="dashed" w:sz="4" w:space="0" w:color="auto"/>
              <w:bottom w:val="dashed" w:sz="4" w:space="0" w:color="auto"/>
            </w:tcBorders>
            <w:noWrap/>
            <w:vAlign w:val="center"/>
          </w:tcPr>
          <w:p w14:paraId="15E364BB" w14:textId="77777777" w:rsidR="00164B25" w:rsidRPr="001B232C" w:rsidRDefault="00164B25" w:rsidP="000352C4">
            <w:pPr>
              <w:tabs>
                <w:tab w:val="left" w:pos="3289"/>
                <w:tab w:val="left" w:pos="9072"/>
              </w:tabs>
              <w:ind w:right="340"/>
              <w:rPr>
                <w:rFonts w:ascii="Arial" w:hAnsi="Arial"/>
                <w:color w:val="000000"/>
                <w:sz w:val="22"/>
                <w:szCs w:val="22"/>
              </w:rPr>
            </w:pPr>
          </w:p>
        </w:tc>
      </w:tr>
      <w:tr w:rsidR="009A7A43" w:rsidRPr="00AF3771" w14:paraId="6A399F1D" w14:textId="77777777" w:rsidTr="00FF4C6B">
        <w:trPr>
          <w:cantSplit/>
          <w:trHeight w:val="454"/>
        </w:trPr>
        <w:tc>
          <w:tcPr>
            <w:tcW w:w="11170" w:type="dxa"/>
            <w:tcBorders>
              <w:top w:val="dashed" w:sz="4" w:space="0" w:color="auto"/>
              <w:bottom w:val="single" w:sz="4" w:space="0" w:color="auto"/>
            </w:tcBorders>
            <w:noWrap/>
            <w:vAlign w:val="center"/>
          </w:tcPr>
          <w:p w14:paraId="3192DD1E" w14:textId="77777777" w:rsidR="009A7A43" w:rsidRPr="001B232C" w:rsidRDefault="009A7A43" w:rsidP="000352C4">
            <w:pPr>
              <w:tabs>
                <w:tab w:val="left" w:pos="3289"/>
                <w:tab w:val="left" w:pos="9072"/>
              </w:tabs>
              <w:ind w:right="340"/>
              <w:rPr>
                <w:rFonts w:ascii="Arial" w:hAnsi="Arial"/>
                <w:color w:val="000000"/>
                <w:sz w:val="22"/>
                <w:szCs w:val="22"/>
              </w:rPr>
            </w:pPr>
          </w:p>
        </w:tc>
      </w:tr>
    </w:tbl>
    <w:p w14:paraId="3F9A05DC" w14:textId="52733FC9" w:rsidR="009A7A43" w:rsidRDefault="00F66C4D" w:rsidP="0097392A">
      <w:pPr>
        <w:tabs>
          <w:tab w:val="left" w:pos="900"/>
          <w:tab w:val="left" w:pos="1080"/>
          <w:tab w:val="left" w:pos="2340"/>
          <w:tab w:val="left" w:pos="4678"/>
          <w:tab w:val="left" w:pos="5580"/>
          <w:tab w:val="left" w:pos="6120"/>
          <w:tab w:val="left" w:pos="6840"/>
          <w:tab w:val="left" w:pos="7740"/>
          <w:tab w:val="left" w:pos="8100"/>
          <w:tab w:val="left" w:pos="8820"/>
        </w:tabs>
        <w:spacing w:before="20" w:after="30"/>
        <w:ind w:left="360" w:right="340"/>
        <w:rPr>
          <w:rFonts w:ascii="Arial" w:hAnsi="Arial" w:cs="Arial"/>
          <w:color w:val="000000"/>
          <w:sz w:val="18"/>
          <w:szCs w:val="18"/>
        </w:rPr>
      </w:pPr>
      <w:r>
        <w:rPr>
          <w:noProof/>
          <w:lang w:eastAsia="en-AU"/>
        </w:rPr>
        <mc:AlternateContent>
          <mc:Choice Requires="wps">
            <w:drawing>
              <wp:anchor distT="0" distB="0" distL="114300" distR="114300" simplePos="0" relativeHeight="251602432" behindDoc="0" locked="0" layoutInCell="1" allowOverlap="1" wp14:anchorId="76711310" wp14:editId="7FDF0FBF">
                <wp:simplePos x="0" y="0"/>
                <wp:positionH relativeFrom="column">
                  <wp:posOffset>4012565</wp:posOffset>
                </wp:positionH>
                <wp:positionV relativeFrom="paragraph">
                  <wp:posOffset>144780</wp:posOffset>
                </wp:positionV>
                <wp:extent cx="179705" cy="179705"/>
                <wp:effectExtent l="6350" t="5080" r="13970" b="5715"/>
                <wp:wrapNone/>
                <wp:docPr id="2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25C0A" id="Rectangle 23" o:spid="_x0000_s1026" style="position:absolute;margin-left:315.95pt;margin-top:11.4pt;width:14.15pt;height:14.1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601408" behindDoc="0" locked="0" layoutInCell="1" allowOverlap="1" wp14:anchorId="6AF5534E" wp14:editId="1111CEAD">
                <wp:simplePos x="0" y="0"/>
                <wp:positionH relativeFrom="column">
                  <wp:posOffset>3500120</wp:posOffset>
                </wp:positionH>
                <wp:positionV relativeFrom="paragraph">
                  <wp:posOffset>136525</wp:posOffset>
                </wp:positionV>
                <wp:extent cx="179705" cy="179705"/>
                <wp:effectExtent l="13970" t="12065" r="6350" b="8255"/>
                <wp:wrapNone/>
                <wp:docPr id="2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047A1" id="Rectangle 24" o:spid="_x0000_s1026" style="position:absolute;margin-left:275.6pt;margin-top:10.75pt;width:14.15pt;height:14.1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p>
    <w:p w14:paraId="12DF9919" w14:textId="2A5C35CE" w:rsidR="009A7A43" w:rsidRPr="00F66C4D" w:rsidRDefault="00440268" w:rsidP="0097392A">
      <w:pPr>
        <w:tabs>
          <w:tab w:val="left" w:pos="900"/>
          <w:tab w:val="left" w:pos="1080"/>
          <w:tab w:val="left" w:pos="2340"/>
          <w:tab w:val="left" w:pos="4678"/>
          <w:tab w:val="left" w:pos="5812"/>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B</w:t>
      </w:r>
      <w:r w:rsidR="009A7A43" w:rsidRPr="00F66C4D">
        <w:rPr>
          <w:rFonts w:ascii="Arial" w:hAnsi="Arial" w:cs="Arial"/>
          <w:color w:val="000000"/>
          <w:sz w:val="22"/>
          <w:szCs w:val="22"/>
        </w:rPr>
        <w:t xml:space="preserve">) Do you want to vary the duration of the order? </w:t>
      </w:r>
      <w:r w:rsidR="0097392A" w:rsidRPr="00F66C4D">
        <w:rPr>
          <w:rFonts w:ascii="Arial" w:hAnsi="Arial" w:cs="Arial"/>
          <w:color w:val="000000"/>
          <w:sz w:val="22"/>
          <w:szCs w:val="22"/>
        </w:rPr>
        <w:t>No</w:t>
      </w:r>
      <w:r w:rsidR="0097392A" w:rsidRPr="00F66C4D">
        <w:rPr>
          <w:rFonts w:ascii="Arial" w:hAnsi="Arial" w:cs="Arial"/>
          <w:color w:val="000000"/>
          <w:sz w:val="22"/>
          <w:szCs w:val="22"/>
        </w:rPr>
        <w:tab/>
      </w:r>
      <w:r w:rsidR="00F66C4D">
        <w:rPr>
          <w:rFonts w:ascii="Arial" w:hAnsi="Arial" w:cs="Arial"/>
          <w:color w:val="000000"/>
          <w:sz w:val="22"/>
          <w:szCs w:val="22"/>
        </w:rPr>
        <w:t xml:space="preserve"> </w:t>
      </w:r>
      <w:r w:rsidR="009A7A43" w:rsidRPr="00F66C4D">
        <w:rPr>
          <w:rFonts w:ascii="Arial" w:hAnsi="Arial" w:cs="Arial"/>
          <w:color w:val="000000"/>
          <w:sz w:val="22"/>
          <w:szCs w:val="22"/>
        </w:rPr>
        <w:t>Yes</w:t>
      </w:r>
    </w:p>
    <w:p w14:paraId="27011532" w14:textId="3BAEA512" w:rsidR="009A7A43" w:rsidRPr="00F66C4D" w:rsidRDefault="001B232C" w:rsidP="00387536">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2665A8">
        <w:rPr>
          <w:noProof/>
          <w:sz w:val="32"/>
          <w:szCs w:val="32"/>
          <w:lang w:eastAsia="en-AU"/>
        </w:rPr>
        <mc:AlternateContent>
          <mc:Choice Requires="wps">
            <w:drawing>
              <wp:anchor distT="0" distB="0" distL="114300" distR="114300" simplePos="0" relativeHeight="251812352" behindDoc="0" locked="0" layoutInCell="1" allowOverlap="1" wp14:anchorId="48DEC908" wp14:editId="40209DAE">
                <wp:simplePos x="0" y="0"/>
                <wp:positionH relativeFrom="column">
                  <wp:posOffset>2778369</wp:posOffset>
                </wp:positionH>
                <wp:positionV relativeFrom="paragraph">
                  <wp:posOffset>105508</wp:posOffset>
                </wp:positionV>
                <wp:extent cx="2057400" cy="25717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5717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005F1CF2"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EC908" id="Rectangle 25" o:spid="_x0000_s1064" style="position:absolute;left:0;text-align:left;margin-left:218.75pt;margin-top:8.3pt;width:162pt;height:20.2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" filled="f" fillcolor="#9bc1ff" strokeweight=".5pt">
                <v:fill color2="#3f80cd" focus="100%" type="gradient">
                  <o:fill v:ext="view" type="gradientUnscaled"/>
                </v:fill>
                <v:shadow opacity="22938f" offset="0"/>
                <v:textbox inset=",7.2pt,,7.2pt">
                  <w:txbxContent>
                    <w:p w14:paraId="005F1CF2" w14:textId="77777777" w:rsidR="001B232C" w:rsidRPr="00457B91" w:rsidRDefault="001B232C" w:rsidP="001B232C">
                      <w:pPr>
                        <w:rPr>
                          <w:rFonts w:ascii="Arial" w:hAnsi="Arial" w:cs="Arial"/>
                          <w:sz w:val="22"/>
                          <w:szCs w:val="22"/>
                        </w:rPr>
                      </w:pPr>
                    </w:p>
                  </w:txbxContent>
                </v:textbox>
              </v:rect>
            </w:pict>
          </mc:Fallback>
        </mc:AlternateContent>
      </w:r>
      <w:r w:rsidR="009A7A43" w:rsidRPr="00F66C4D">
        <w:rPr>
          <w:rFonts w:ascii="Arial" w:hAnsi="Arial" w:cs="Arial"/>
          <w:color w:val="000000"/>
          <w:sz w:val="22"/>
          <w:szCs w:val="22"/>
        </w:rPr>
        <w:tab/>
        <w:t xml:space="preserve">  </w:t>
      </w:r>
    </w:p>
    <w:p w14:paraId="6F96F315" w14:textId="3F305160" w:rsidR="009A7A43" w:rsidRPr="00F66C4D" w:rsidRDefault="009A7A43" w:rsidP="00387536">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ab/>
        <w:t>When would you like the order to end?</w:t>
      </w:r>
    </w:p>
    <w:p w14:paraId="0CF85741" w14:textId="77777777" w:rsidR="009A7A43" w:rsidRPr="00F66C4D" w:rsidRDefault="009A7A43" w:rsidP="00387536">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ab/>
        <w:t>Give reasons</w:t>
      </w:r>
    </w:p>
    <w:p w14:paraId="2E381E5F" w14:textId="3D372048" w:rsidR="009A7A43" w:rsidRPr="00F66C4D" w:rsidRDefault="00F66C4D" w:rsidP="00762F34">
      <w:p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color w:val="000000"/>
          <w:sz w:val="22"/>
          <w:szCs w:val="22"/>
        </w:rPr>
      </w:pPr>
      <w:r w:rsidRPr="00F66C4D">
        <w:rPr>
          <w:noProof/>
          <w:sz w:val="32"/>
          <w:szCs w:val="32"/>
          <w:lang w:eastAsia="en-AU"/>
        </w:rPr>
        <mc:AlternateContent>
          <mc:Choice Requires="wps">
            <w:drawing>
              <wp:anchor distT="0" distB="0" distL="114300" distR="114300" simplePos="0" relativeHeight="251604480" behindDoc="0" locked="0" layoutInCell="1" allowOverlap="1" wp14:anchorId="236397C7" wp14:editId="3A654B94">
                <wp:simplePos x="0" y="0"/>
                <wp:positionH relativeFrom="column">
                  <wp:posOffset>4704080</wp:posOffset>
                </wp:positionH>
                <wp:positionV relativeFrom="paragraph">
                  <wp:posOffset>167005</wp:posOffset>
                </wp:positionV>
                <wp:extent cx="179705" cy="179705"/>
                <wp:effectExtent l="6350" t="5080" r="13970" b="5715"/>
                <wp:wrapNone/>
                <wp:docPr id="2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E3FE0" id="Rectangle 26" o:spid="_x0000_s1026" style="position:absolute;margin-left:370.4pt;margin-top:13.15pt;width:14.15pt;height:14.1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sidRPr="00F66C4D">
        <w:rPr>
          <w:noProof/>
          <w:sz w:val="32"/>
          <w:szCs w:val="32"/>
          <w:lang w:eastAsia="en-AU"/>
        </w:rPr>
        <mc:AlternateContent>
          <mc:Choice Requires="wps">
            <w:drawing>
              <wp:anchor distT="0" distB="0" distL="114300" distR="114300" simplePos="0" relativeHeight="251603456" behindDoc="0" locked="0" layoutInCell="1" allowOverlap="1" wp14:anchorId="3EC27779" wp14:editId="22E0A2B8">
                <wp:simplePos x="0" y="0"/>
                <wp:positionH relativeFrom="column">
                  <wp:posOffset>4000500</wp:posOffset>
                </wp:positionH>
                <wp:positionV relativeFrom="paragraph">
                  <wp:posOffset>159385</wp:posOffset>
                </wp:positionV>
                <wp:extent cx="179705" cy="179705"/>
                <wp:effectExtent l="9525" t="5080" r="10795" b="5715"/>
                <wp:wrapNone/>
                <wp:docPr id="2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2371A" id="Rectangle 27" o:spid="_x0000_s1026" style="position:absolute;margin-left:315pt;margin-top:12.55pt;width:14.15pt;height:14.1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p>
    <w:p w14:paraId="39F20079" w14:textId="519F447F" w:rsidR="009A7A43" w:rsidRPr="00F66C4D" w:rsidRDefault="00440268"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C</w:t>
      </w:r>
      <w:r w:rsidR="009A7A43" w:rsidRPr="00F66C4D">
        <w:rPr>
          <w:rFonts w:ascii="Arial" w:hAnsi="Arial" w:cs="Arial"/>
          <w:color w:val="000000"/>
          <w:sz w:val="22"/>
          <w:szCs w:val="22"/>
        </w:rPr>
        <w:t xml:space="preserve">) Do you want to vary the persons named in the order? No </w:t>
      </w:r>
      <w:r w:rsidR="009A7A43" w:rsidRPr="00F66C4D">
        <w:rPr>
          <w:rFonts w:ascii="Arial" w:hAnsi="Arial" w:cs="Arial"/>
          <w:color w:val="000000"/>
          <w:sz w:val="22"/>
          <w:szCs w:val="22"/>
        </w:rPr>
        <w:tab/>
        <w:t>Yes</w:t>
      </w:r>
    </w:p>
    <w:p w14:paraId="1408F342" w14:textId="77777777" w:rsidR="009A7A43" w:rsidRPr="00F66C4D" w:rsidRDefault="009A7A43"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r w:rsidRPr="00F66C4D">
        <w:rPr>
          <w:rFonts w:ascii="Arial" w:hAnsi="Arial" w:cs="Arial"/>
          <w:color w:val="000000"/>
          <w:sz w:val="22"/>
          <w:szCs w:val="22"/>
        </w:rPr>
        <w:tab/>
        <w:t>Provide details of the persons named in the order that you would like removed or added</w:t>
      </w:r>
    </w:p>
    <w:p w14:paraId="3668E186" w14:textId="77777777" w:rsidR="00C965B6" w:rsidRPr="00F66C4D" w:rsidRDefault="00C965B6" w:rsidP="00FC4C33">
      <w:pPr>
        <w:tabs>
          <w:tab w:val="left" w:pos="900"/>
          <w:tab w:val="left" w:pos="1080"/>
          <w:tab w:val="left" w:pos="2340"/>
          <w:tab w:val="left" w:pos="5580"/>
          <w:tab w:val="left" w:pos="6120"/>
          <w:tab w:val="left" w:pos="6840"/>
          <w:tab w:val="left" w:pos="7740"/>
          <w:tab w:val="left" w:pos="8100"/>
          <w:tab w:val="left" w:pos="8820"/>
        </w:tabs>
        <w:spacing w:before="20" w:after="30"/>
        <w:ind w:left="540" w:right="340" w:hanging="180"/>
        <w:rPr>
          <w:rFonts w:ascii="Arial" w:hAnsi="Arial" w:cs="Arial"/>
          <w:color w:val="000000"/>
          <w:sz w:val="22"/>
          <w:szCs w:val="22"/>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1134"/>
        <w:gridCol w:w="1450"/>
        <w:gridCol w:w="4111"/>
        <w:gridCol w:w="1701"/>
      </w:tblGrid>
      <w:tr w:rsidR="00C965B6" w:rsidRPr="00F66C4D" w14:paraId="6FFE684F" w14:textId="77777777" w:rsidTr="0066248C">
        <w:tc>
          <w:tcPr>
            <w:tcW w:w="2802" w:type="dxa"/>
            <w:shd w:val="clear" w:color="auto" w:fill="auto"/>
          </w:tcPr>
          <w:p w14:paraId="70A0B482" w14:textId="77777777" w:rsidR="00C965B6" w:rsidRPr="00F66C4D" w:rsidRDefault="00C965B6" w:rsidP="00F66C4D">
            <w:pPr>
              <w:rPr>
                <w:rFonts w:ascii="Arial" w:hAnsi="Arial" w:cs="Arial"/>
                <w:b/>
                <w:sz w:val="22"/>
                <w:szCs w:val="22"/>
              </w:rPr>
            </w:pPr>
            <w:r w:rsidRPr="00F66C4D">
              <w:rPr>
                <w:rFonts w:ascii="Arial" w:hAnsi="Arial" w:cs="Arial"/>
                <w:b/>
                <w:sz w:val="22"/>
                <w:szCs w:val="22"/>
              </w:rPr>
              <w:t>Full Name</w:t>
            </w:r>
          </w:p>
        </w:tc>
        <w:tc>
          <w:tcPr>
            <w:tcW w:w="1134" w:type="dxa"/>
            <w:shd w:val="clear" w:color="auto" w:fill="auto"/>
          </w:tcPr>
          <w:p w14:paraId="6039CF78" w14:textId="77777777" w:rsidR="00C965B6" w:rsidRPr="00F66C4D" w:rsidRDefault="00C965B6" w:rsidP="00F66C4D">
            <w:pPr>
              <w:rPr>
                <w:rFonts w:ascii="Arial" w:hAnsi="Arial" w:cs="Arial"/>
                <w:b/>
                <w:sz w:val="22"/>
                <w:szCs w:val="22"/>
              </w:rPr>
            </w:pPr>
            <w:r w:rsidRPr="00F66C4D">
              <w:rPr>
                <w:rFonts w:ascii="Arial" w:hAnsi="Arial" w:cs="Arial"/>
                <w:b/>
                <w:sz w:val="22"/>
                <w:szCs w:val="22"/>
              </w:rPr>
              <w:t>Gender</w:t>
            </w:r>
          </w:p>
        </w:tc>
        <w:tc>
          <w:tcPr>
            <w:tcW w:w="1450" w:type="dxa"/>
            <w:shd w:val="clear" w:color="auto" w:fill="auto"/>
          </w:tcPr>
          <w:p w14:paraId="24D90C55" w14:textId="77777777" w:rsidR="00C965B6" w:rsidRPr="00F66C4D" w:rsidRDefault="00C965B6" w:rsidP="00F66C4D">
            <w:pPr>
              <w:ind w:left="67"/>
              <w:rPr>
                <w:rFonts w:ascii="Arial" w:hAnsi="Arial" w:cs="Arial"/>
                <w:b/>
                <w:sz w:val="22"/>
                <w:szCs w:val="22"/>
              </w:rPr>
            </w:pPr>
            <w:r w:rsidRPr="00F66C4D">
              <w:rPr>
                <w:rFonts w:ascii="Arial" w:hAnsi="Arial" w:cs="Arial"/>
                <w:b/>
                <w:sz w:val="22"/>
                <w:szCs w:val="22"/>
              </w:rPr>
              <w:t>Date of Birth</w:t>
            </w:r>
          </w:p>
        </w:tc>
        <w:tc>
          <w:tcPr>
            <w:tcW w:w="4111" w:type="dxa"/>
            <w:shd w:val="clear" w:color="auto" w:fill="auto"/>
          </w:tcPr>
          <w:p w14:paraId="35BAD546" w14:textId="77777777" w:rsidR="00C965B6" w:rsidRPr="00F66C4D" w:rsidRDefault="00C965B6" w:rsidP="00F66C4D">
            <w:pPr>
              <w:rPr>
                <w:rFonts w:ascii="Arial" w:hAnsi="Arial" w:cs="Arial"/>
                <w:b/>
                <w:sz w:val="22"/>
                <w:szCs w:val="22"/>
              </w:rPr>
            </w:pPr>
            <w:r w:rsidRPr="00F66C4D">
              <w:rPr>
                <w:rFonts w:ascii="Arial" w:hAnsi="Arial" w:cs="Arial"/>
                <w:b/>
                <w:sz w:val="22"/>
                <w:szCs w:val="22"/>
              </w:rPr>
              <w:t>Address</w:t>
            </w:r>
          </w:p>
        </w:tc>
        <w:tc>
          <w:tcPr>
            <w:tcW w:w="1701" w:type="dxa"/>
            <w:shd w:val="clear" w:color="auto" w:fill="auto"/>
          </w:tcPr>
          <w:p w14:paraId="5B94A157" w14:textId="77777777" w:rsidR="00C965B6" w:rsidRPr="00F66C4D" w:rsidRDefault="00C965B6" w:rsidP="00F66C4D">
            <w:pPr>
              <w:ind w:left="34"/>
              <w:rPr>
                <w:rFonts w:ascii="Arial" w:hAnsi="Arial" w:cs="Arial"/>
                <w:b/>
                <w:sz w:val="22"/>
                <w:szCs w:val="22"/>
              </w:rPr>
            </w:pPr>
            <w:r w:rsidRPr="00F66C4D">
              <w:rPr>
                <w:rFonts w:ascii="Arial" w:hAnsi="Arial" w:cs="Arial"/>
                <w:b/>
                <w:sz w:val="22"/>
                <w:szCs w:val="22"/>
              </w:rPr>
              <w:t>SPI # (QPS only)</w:t>
            </w:r>
          </w:p>
        </w:tc>
      </w:tr>
      <w:tr w:rsidR="00C965B6" w:rsidRPr="00F66C4D" w14:paraId="1BF46E9F" w14:textId="77777777" w:rsidTr="0066248C">
        <w:tc>
          <w:tcPr>
            <w:tcW w:w="2802" w:type="dxa"/>
            <w:shd w:val="clear" w:color="auto" w:fill="auto"/>
          </w:tcPr>
          <w:p w14:paraId="0DF49983" w14:textId="77777777" w:rsidR="00C965B6" w:rsidRPr="001B232C" w:rsidRDefault="00C965B6" w:rsidP="0066248C">
            <w:pPr>
              <w:ind w:left="284"/>
              <w:rPr>
                <w:rFonts w:ascii="Arial" w:hAnsi="Arial" w:cs="Arial"/>
                <w:sz w:val="22"/>
                <w:szCs w:val="22"/>
              </w:rPr>
            </w:pPr>
          </w:p>
        </w:tc>
        <w:tc>
          <w:tcPr>
            <w:tcW w:w="1134" w:type="dxa"/>
            <w:shd w:val="clear" w:color="auto" w:fill="auto"/>
          </w:tcPr>
          <w:p w14:paraId="7BB1DEF9" w14:textId="77777777" w:rsidR="00C965B6" w:rsidRPr="001B232C" w:rsidRDefault="00C965B6" w:rsidP="0066248C">
            <w:pPr>
              <w:ind w:left="284"/>
              <w:rPr>
                <w:rFonts w:ascii="Arial" w:hAnsi="Arial" w:cs="Arial"/>
                <w:sz w:val="22"/>
                <w:szCs w:val="22"/>
              </w:rPr>
            </w:pPr>
          </w:p>
        </w:tc>
        <w:tc>
          <w:tcPr>
            <w:tcW w:w="1450" w:type="dxa"/>
            <w:shd w:val="clear" w:color="auto" w:fill="auto"/>
          </w:tcPr>
          <w:p w14:paraId="71C3F2FC" w14:textId="77777777" w:rsidR="00C965B6" w:rsidRPr="001B232C" w:rsidRDefault="00C965B6" w:rsidP="0066248C">
            <w:pPr>
              <w:ind w:left="284"/>
              <w:rPr>
                <w:rFonts w:ascii="Arial" w:hAnsi="Arial" w:cs="Arial"/>
                <w:sz w:val="22"/>
                <w:szCs w:val="22"/>
              </w:rPr>
            </w:pPr>
          </w:p>
        </w:tc>
        <w:tc>
          <w:tcPr>
            <w:tcW w:w="4111" w:type="dxa"/>
            <w:shd w:val="clear" w:color="auto" w:fill="auto"/>
          </w:tcPr>
          <w:p w14:paraId="054DA98F" w14:textId="77777777" w:rsidR="00C965B6" w:rsidRPr="001B232C" w:rsidRDefault="00C965B6" w:rsidP="0066248C">
            <w:pPr>
              <w:ind w:left="284"/>
              <w:rPr>
                <w:rFonts w:ascii="Arial" w:hAnsi="Arial" w:cs="Arial"/>
                <w:sz w:val="22"/>
                <w:szCs w:val="22"/>
              </w:rPr>
            </w:pPr>
          </w:p>
        </w:tc>
        <w:tc>
          <w:tcPr>
            <w:tcW w:w="1701" w:type="dxa"/>
            <w:shd w:val="clear" w:color="auto" w:fill="auto"/>
          </w:tcPr>
          <w:p w14:paraId="0F6E77BE" w14:textId="77777777" w:rsidR="00C965B6" w:rsidRPr="001B232C" w:rsidRDefault="00C965B6" w:rsidP="0066248C">
            <w:pPr>
              <w:ind w:left="284"/>
              <w:rPr>
                <w:rFonts w:ascii="Arial" w:hAnsi="Arial" w:cs="Arial"/>
                <w:sz w:val="22"/>
                <w:szCs w:val="22"/>
              </w:rPr>
            </w:pPr>
          </w:p>
        </w:tc>
      </w:tr>
      <w:tr w:rsidR="00C965B6" w:rsidRPr="00F66C4D" w14:paraId="6CFC727E" w14:textId="77777777" w:rsidTr="0066248C">
        <w:tc>
          <w:tcPr>
            <w:tcW w:w="2802" w:type="dxa"/>
            <w:shd w:val="clear" w:color="auto" w:fill="auto"/>
          </w:tcPr>
          <w:p w14:paraId="0B447EE4" w14:textId="77777777" w:rsidR="00C965B6" w:rsidRPr="001B232C" w:rsidRDefault="00C965B6" w:rsidP="0066248C">
            <w:pPr>
              <w:ind w:left="284"/>
              <w:rPr>
                <w:rFonts w:ascii="Arial" w:hAnsi="Arial" w:cs="Arial"/>
                <w:sz w:val="22"/>
                <w:szCs w:val="22"/>
              </w:rPr>
            </w:pPr>
          </w:p>
        </w:tc>
        <w:tc>
          <w:tcPr>
            <w:tcW w:w="1134" w:type="dxa"/>
            <w:shd w:val="clear" w:color="auto" w:fill="auto"/>
          </w:tcPr>
          <w:p w14:paraId="5DC49BFC" w14:textId="77777777" w:rsidR="00C965B6" w:rsidRPr="001B232C" w:rsidRDefault="00C965B6" w:rsidP="0066248C">
            <w:pPr>
              <w:ind w:left="284"/>
              <w:rPr>
                <w:rFonts w:ascii="Arial" w:hAnsi="Arial" w:cs="Arial"/>
                <w:sz w:val="22"/>
                <w:szCs w:val="22"/>
              </w:rPr>
            </w:pPr>
          </w:p>
        </w:tc>
        <w:tc>
          <w:tcPr>
            <w:tcW w:w="1450" w:type="dxa"/>
            <w:shd w:val="clear" w:color="auto" w:fill="auto"/>
          </w:tcPr>
          <w:p w14:paraId="5AA1045D" w14:textId="77777777" w:rsidR="00C965B6" w:rsidRPr="001B232C" w:rsidRDefault="00C965B6" w:rsidP="0066248C">
            <w:pPr>
              <w:ind w:left="284"/>
              <w:rPr>
                <w:rFonts w:ascii="Arial" w:hAnsi="Arial" w:cs="Arial"/>
                <w:sz w:val="22"/>
                <w:szCs w:val="22"/>
              </w:rPr>
            </w:pPr>
          </w:p>
        </w:tc>
        <w:tc>
          <w:tcPr>
            <w:tcW w:w="4111" w:type="dxa"/>
            <w:shd w:val="clear" w:color="auto" w:fill="auto"/>
          </w:tcPr>
          <w:p w14:paraId="6E313A40" w14:textId="77777777" w:rsidR="00C965B6" w:rsidRPr="001B232C" w:rsidRDefault="00C965B6" w:rsidP="0066248C">
            <w:pPr>
              <w:ind w:left="284"/>
              <w:rPr>
                <w:rFonts w:ascii="Arial" w:hAnsi="Arial" w:cs="Arial"/>
                <w:sz w:val="22"/>
                <w:szCs w:val="22"/>
              </w:rPr>
            </w:pPr>
          </w:p>
        </w:tc>
        <w:tc>
          <w:tcPr>
            <w:tcW w:w="1701" w:type="dxa"/>
            <w:shd w:val="clear" w:color="auto" w:fill="auto"/>
          </w:tcPr>
          <w:p w14:paraId="71949A9D" w14:textId="77777777" w:rsidR="00C965B6" w:rsidRPr="001B232C" w:rsidRDefault="00C965B6" w:rsidP="0066248C">
            <w:pPr>
              <w:ind w:left="284"/>
              <w:rPr>
                <w:rFonts w:ascii="Arial" w:hAnsi="Arial" w:cs="Arial"/>
                <w:sz w:val="22"/>
                <w:szCs w:val="22"/>
              </w:rPr>
            </w:pPr>
          </w:p>
        </w:tc>
      </w:tr>
      <w:tr w:rsidR="00C965B6" w:rsidRPr="00F66C4D" w14:paraId="1568FB94" w14:textId="77777777" w:rsidTr="0066248C">
        <w:tc>
          <w:tcPr>
            <w:tcW w:w="2802" w:type="dxa"/>
            <w:shd w:val="clear" w:color="auto" w:fill="auto"/>
          </w:tcPr>
          <w:p w14:paraId="2BC1368C" w14:textId="77777777" w:rsidR="00C965B6" w:rsidRPr="001B232C" w:rsidRDefault="00C965B6" w:rsidP="0066248C">
            <w:pPr>
              <w:ind w:left="284"/>
              <w:rPr>
                <w:rFonts w:ascii="Arial" w:hAnsi="Arial" w:cs="Arial"/>
                <w:sz w:val="22"/>
                <w:szCs w:val="22"/>
              </w:rPr>
            </w:pPr>
          </w:p>
        </w:tc>
        <w:tc>
          <w:tcPr>
            <w:tcW w:w="1134" w:type="dxa"/>
            <w:shd w:val="clear" w:color="auto" w:fill="auto"/>
          </w:tcPr>
          <w:p w14:paraId="2E566C8E" w14:textId="77777777" w:rsidR="00C965B6" w:rsidRPr="001B232C" w:rsidRDefault="00C965B6" w:rsidP="0066248C">
            <w:pPr>
              <w:ind w:left="284"/>
              <w:rPr>
                <w:rFonts w:ascii="Arial" w:hAnsi="Arial" w:cs="Arial"/>
                <w:sz w:val="22"/>
                <w:szCs w:val="22"/>
              </w:rPr>
            </w:pPr>
          </w:p>
        </w:tc>
        <w:tc>
          <w:tcPr>
            <w:tcW w:w="1450" w:type="dxa"/>
            <w:shd w:val="clear" w:color="auto" w:fill="auto"/>
          </w:tcPr>
          <w:p w14:paraId="448F594E" w14:textId="77777777" w:rsidR="00C965B6" w:rsidRPr="001B232C" w:rsidRDefault="00C965B6" w:rsidP="0066248C">
            <w:pPr>
              <w:ind w:left="284"/>
              <w:rPr>
                <w:rFonts w:ascii="Arial" w:hAnsi="Arial" w:cs="Arial"/>
                <w:sz w:val="22"/>
                <w:szCs w:val="22"/>
              </w:rPr>
            </w:pPr>
          </w:p>
        </w:tc>
        <w:tc>
          <w:tcPr>
            <w:tcW w:w="4111" w:type="dxa"/>
            <w:shd w:val="clear" w:color="auto" w:fill="auto"/>
          </w:tcPr>
          <w:p w14:paraId="4A61D762" w14:textId="77777777" w:rsidR="00C965B6" w:rsidRPr="001B232C" w:rsidRDefault="00C965B6" w:rsidP="0066248C">
            <w:pPr>
              <w:ind w:left="284"/>
              <w:rPr>
                <w:rFonts w:ascii="Arial" w:hAnsi="Arial" w:cs="Arial"/>
                <w:sz w:val="22"/>
                <w:szCs w:val="22"/>
              </w:rPr>
            </w:pPr>
          </w:p>
        </w:tc>
        <w:tc>
          <w:tcPr>
            <w:tcW w:w="1701" w:type="dxa"/>
            <w:shd w:val="clear" w:color="auto" w:fill="auto"/>
          </w:tcPr>
          <w:p w14:paraId="2690A079" w14:textId="77777777" w:rsidR="00C965B6" w:rsidRPr="001B232C" w:rsidRDefault="00C965B6" w:rsidP="0066248C">
            <w:pPr>
              <w:ind w:left="284"/>
              <w:rPr>
                <w:rFonts w:ascii="Arial" w:hAnsi="Arial" w:cs="Arial"/>
                <w:sz w:val="22"/>
                <w:szCs w:val="22"/>
              </w:rPr>
            </w:pPr>
          </w:p>
        </w:tc>
      </w:tr>
    </w:tbl>
    <w:p w14:paraId="77882A63" w14:textId="77777777" w:rsidR="00C965B6" w:rsidRPr="00F66C4D" w:rsidRDefault="00C965B6" w:rsidP="00C965B6">
      <w:pPr>
        <w:tabs>
          <w:tab w:val="left" w:pos="900"/>
          <w:tab w:val="left" w:pos="1080"/>
          <w:tab w:val="left" w:pos="2340"/>
          <w:tab w:val="left" w:pos="5580"/>
          <w:tab w:val="left" w:pos="6120"/>
          <w:tab w:val="left" w:pos="6840"/>
          <w:tab w:val="left" w:pos="7740"/>
          <w:tab w:val="left" w:pos="8100"/>
          <w:tab w:val="left" w:pos="8820"/>
        </w:tabs>
        <w:spacing w:before="20" w:after="30"/>
        <w:ind w:left="284" w:right="340" w:hanging="180"/>
        <w:rPr>
          <w:rFonts w:ascii="Arial" w:hAnsi="Arial" w:cs="Arial"/>
          <w:color w:val="000000"/>
          <w:sz w:val="22"/>
          <w:szCs w:val="22"/>
        </w:rPr>
      </w:pPr>
    </w:p>
    <w:p w14:paraId="3DCF1F10" w14:textId="294C8143" w:rsidR="009A7A43" w:rsidRPr="00F66C4D" w:rsidRDefault="00F66C4D" w:rsidP="00C965B6">
      <w:pPr>
        <w:tabs>
          <w:tab w:val="left" w:pos="900"/>
          <w:tab w:val="left" w:pos="1080"/>
          <w:tab w:val="left" w:pos="2340"/>
          <w:tab w:val="left" w:pos="5580"/>
          <w:tab w:val="left" w:pos="6120"/>
          <w:tab w:val="left" w:pos="6840"/>
          <w:tab w:val="left" w:pos="7740"/>
          <w:tab w:val="left" w:pos="8100"/>
          <w:tab w:val="left" w:pos="8820"/>
        </w:tabs>
        <w:spacing w:before="20" w:after="30"/>
        <w:ind w:left="284" w:right="340"/>
        <w:rPr>
          <w:rFonts w:ascii="Arial" w:hAnsi="Arial" w:cs="Arial"/>
          <w:color w:val="000000"/>
          <w:sz w:val="22"/>
          <w:szCs w:val="22"/>
        </w:rPr>
      </w:pPr>
      <w:r>
        <w:rPr>
          <w:rFonts w:ascii="Arial" w:hAnsi="Arial" w:cs="Arial"/>
          <w:color w:val="000000"/>
          <w:sz w:val="22"/>
          <w:szCs w:val="22"/>
        </w:rPr>
        <w:t xml:space="preserve">   </w:t>
      </w:r>
      <w:r w:rsidR="009A7A43" w:rsidRPr="00F66C4D">
        <w:rPr>
          <w:rFonts w:ascii="Arial" w:hAnsi="Arial" w:cs="Arial"/>
          <w:color w:val="000000"/>
          <w:sz w:val="22"/>
          <w:szCs w:val="22"/>
        </w:rPr>
        <w:t>Give reasons</w:t>
      </w:r>
    </w:p>
    <w:tbl>
      <w:tblPr>
        <w:tblW w:w="0" w:type="auto"/>
        <w:tblInd w:w="45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11170"/>
      </w:tblGrid>
      <w:tr w:rsidR="009A7A43" w:rsidRPr="00AF3771" w14:paraId="42AC3373" w14:textId="77777777" w:rsidTr="000352C4">
        <w:trPr>
          <w:cantSplit/>
          <w:trHeight w:val="454"/>
        </w:trPr>
        <w:tc>
          <w:tcPr>
            <w:tcW w:w="11170" w:type="dxa"/>
            <w:tcBorders>
              <w:top w:val="single" w:sz="4" w:space="0" w:color="auto"/>
              <w:bottom w:val="dashed" w:sz="4" w:space="0" w:color="auto"/>
            </w:tcBorders>
            <w:noWrap/>
            <w:vAlign w:val="center"/>
          </w:tcPr>
          <w:p w14:paraId="4DE76F78" w14:textId="77777777" w:rsidR="009A7A43" w:rsidRPr="001B232C" w:rsidRDefault="009A7A43" w:rsidP="00C965B6">
            <w:pPr>
              <w:tabs>
                <w:tab w:val="left" w:pos="3289"/>
                <w:tab w:val="left" w:pos="9072"/>
              </w:tabs>
              <w:ind w:left="284" w:right="340"/>
              <w:rPr>
                <w:rFonts w:ascii="Arial" w:hAnsi="Arial"/>
                <w:color w:val="000000"/>
                <w:sz w:val="22"/>
                <w:szCs w:val="22"/>
              </w:rPr>
            </w:pPr>
          </w:p>
        </w:tc>
      </w:tr>
      <w:tr w:rsidR="00164B25" w:rsidRPr="00AF3771" w14:paraId="711A0CF3" w14:textId="77777777" w:rsidTr="000352C4">
        <w:trPr>
          <w:cantSplit/>
          <w:trHeight w:val="454"/>
        </w:trPr>
        <w:tc>
          <w:tcPr>
            <w:tcW w:w="11170" w:type="dxa"/>
            <w:tcBorders>
              <w:top w:val="dashed" w:sz="4" w:space="0" w:color="auto"/>
              <w:bottom w:val="dashed" w:sz="4" w:space="0" w:color="auto"/>
            </w:tcBorders>
            <w:noWrap/>
            <w:vAlign w:val="center"/>
          </w:tcPr>
          <w:p w14:paraId="633E88FC" w14:textId="77777777" w:rsidR="00164B25" w:rsidRPr="001B232C" w:rsidRDefault="00164B25" w:rsidP="00C965B6">
            <w:pPr>
              <w:tabs>
                <w:tab w:val="left" w:pos="3289"/>
                <w:tab w:val="left" w:pos="9072"/>
              </w:tabs>
              <w:ind w:left="284" w:right="340"/>
              <w:rPr>
                <w:rFonts w:ascii="Arial" w:hAnsi="Arial"/>
                <w:color w:val="000000"/>
                <w:sz w:val="22"/>
                <w:szCs w:val="22"/>
              </w:rPr>
            </w:pPr>
          </w:p>
        </w:tc>
      </w:tr>
      <w:tr w:rsidR="009A7A43" w:rsidRPr="00AF3771" w14:paraId="4EE1A5A3" w14:textId="77777777" w:rsidTr="000352C4">
        <w:trPr>
          <w:cantSplit/>
          <w:trHeight w:val="454"/>
        </w:trPr>
        <w:tc>
          <w:tcPr>
            <w:tcW w:w="11170" w:type="dxa"/>
            <w:tcBorders>
              <w:top w:val="dashed" w:sz="4" w:space="0" w:color="auto"/>
              <w:bottom w:val="single" w:sz="4" w:space="0" w:color="auto"/>
            </w:tcBorders>
            <w:noWrap/>
            <w:vAlign w:val="center"/>
          </w:tcPr>
          <w:p w14:paraId="0F6FCB94" w14:textId="77777777" w:rsidR="009A7A43" w:rsidRPr="001B232C" w:rsidRDefault="009A7A43" w:rsidP="000352C4">
            <w:pPr>
              <w:tabs>
                <w:tab w:val="left" w:pos="3289"/>
                <w:tab w:val="left" w:pos="9072"/>
              </w:tabs>
              <w:ind w:right="340"/>
              <w:rPr>
                <w:rFonts w:ascii="Arial" w:hAnsi="Arial"/>
                <w:color w:val="000000"/>
                <w:sz w:val="22"/>
                <w:szCs w:val="22"/>
              </w:rPr>
            </w:pPr>
          </w:p>
        </w:tc>
      </w:tr>
    </w:tbl>
    <w:p w14:paraId="419C32E2" w14:textId="77777777" w:rsidR="009A7A43" w:rsidRDefault="009A7A43" w:rsidP="00762F34">
      <w:p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color w:val="000000"/>
          <w:sz w:val="18"/>
          <w:szCs w:val="18"/>
        </w:rPr>
      </w:pPr>
    </w:p>
    <w:p w14:paraId="2058EBAF" w14:textId="77777777" w:rsidR="009A7A43" w:rsidRPr="00F66C4D" w:rsidRDefault="009A7A43" w:rsidP="009A1647">
      <w:pPr>
        <w:pBdr>
          <w:top w:val="single" w:sz="4" w:space="0" w:color="auto"/>
          <w:left w:val="single" w:sz="4" w:space="4" w:color="auto"/>
          <w:bottom w:val="single" w:sz="4" w:space="1" w:color="auto"/>
          <w:right w:val="single" w:sz="4" w:space="4" w:color="auto"/>
        </w:pBdr>
        <w:shd w:val="clear" w:color="auto" w:fill="CCCCCC"/>
        <w:tabs>
          <w:tab w:val="left" w:pos="3289"/>
          <w:tab w:val="left" w:pos="9072"/>
        </w:tabs>
        <w:ind w:left="340" w:right="340"/>
        <w:rPr>
          <w:rFonts w:ascii="Arial" w:hAnsi="Arial" w:cs="Arial"/>
          <w:color w:val="000000"/>
          <w:sz w:val="22"/>
          <w:szCs w:val="22"/>
        </w:rPr>
      </w:pPr>
      <w:r w:rsidRPr="00F66C4D">
        <w:rPr>
          <w:rFonts w:ascii="Arial" w:hAnsi="Arial"/>
          <w:b/>
          <w:color w:val="000000"/>
          <w:sz w:val="22"/>
          <w:szCs w:val="32"/>
        </w:rPr>
        <w:t xml:space="preserve">Proceed to Question </w:t>
      </w:r>
      <w:r w:rsidR="009A1647" w:rsidRPr="00F66C4D">
        <w:rPr>
          <w:rFonts w:ascii="Arial" w:hAnsi="Arial"/>
          <w:b/>
          <w:color w:val="000000"/>
          <w:sz w:val="22"/>
          <w:szCs w:val="32"/>
        </w:rPr>
        <w:t>6</w:t>
      </w:r>
    </w:p>
    <w:p w14:paraId="0E565B6A" w14:textId="76E4718F" w:rsidR="009A7A43" w:rsidRDefault="00F66C4D" w:rsidP="00001DD5">
      <w:pPr>
        <w:tabs>
          <w:tab w:val="left" w:pos="5580"/>
          <w:tab w:val="left" w:pos="9781"/>
        </w:tabs>
        <w:spacing w:before="100" w:beforeAutospacing="1" w:after="120"/>
        <w:ind w:left="340" w:right="340"/>
        <w:rPr>
          <w:rFonts w:ascii="Arial" w:hAnsi="Arial"/>
          <w:b/>
          <w:color w:val="000000"/>
        </w:rPr>
      </w:pPr>
      <w:r>
        <w:rPr>
          <w:noProof/>
          <w:lang w:eastAsia="en-AU"/>
        </w:rPr>
        <mc:AlternateContent>
          <mc:Choice Requires="wps">
            <w:drawing>
              <wp:anchor distT="0" distB="0" distL="114300" distR="114300" simplePos="0" relativeHeight="251619840" behindDoc="0" locked="0" layoutInCell="1" allowOverlap="1" wp14:anchorId="2F364D6C" wp14:editId="1F4C1073">
                <wp:simplePos x="0" y="0"/>
                <wp:positionH relativeFrom="column">
                  <wp:posOffset>4305935</wp:posOffset>
                </wp:positionH>
                <wp:positionV relativeFrom="paragraph">
                  <wp:posOffset>395605</wp:posOffset>
                </wp:positionV>
                <wp:extent cx="179705" cy="179705"/>
                <wp:effectExtent l="10160" t="13335" r="10160" b="698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48529" id="Rectangle 28" o:spid="_x0000_s1026" style="position:absolute;margin-left:339.05pt;margin-top:31.15pt;width:14.15pt;height:14.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618816" behindDoc="0" locked="0" layoutInCell="1" allowOverlap="1" wp14:anchorId="456E300D" wp14:editId="6FFF31EF">
                <wp:simplePos x="0" y="0"/>
                <wp:positionH relativeFrom="column">
                  <wp:posOffset>4937760</wp:posOffset>
                </wp:positionH>
                <wp:positionV relativeFrom="paragraph">
                  <wp:posOffset>395605</wp:posOffset>
                </wp:positionV>
                <wp:extent cx="179705" cy="179705"/>
                <wp:effectExtent l="5080" t="13335" r="5715" b="6985"/>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3DFBB" id="Rectangle 29" o:spid="_x0000_s1026" style="position:absolute;margin-left:388.8pt;margin-top:31.15pt;width:14.15pt;height:14.1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" filled="f" fillcolor="#9bc1ff" strokeweight=".5pt">
                <v:fill color2="#3f80cd" focus="100%" type="gradient">
                  <o:fill v:ext="view" type="gradientUnscaled"/>
                </v:fill>
                <v:shadow opacity="22938f" offset="0"/>
                <v:textbox inset=",7.2pt,,7.2pt"/>
              </v:rect>
            </w:pict>
          </mc:Fallback>
        </mc:AlternateContent>
      </w:r>
      <w:r>
        <w:rPr>
          <w:noProof/>
          <w:lang w:eastAsia="en-AU"/>
        </w:rPr>
        <mc:AlternateContent>
          <mc:Choice Requires="wps">
            <w:drawing>
              <wp:anchor distT="0" distB="0" distL="114300" distR="114300" simplePos="0" relativeHeight="251617792" behindDoc="0" locked="0" layoutInCell="1" allowOverlap="1" wp14:anchorId="5144F4E3" wp14:editId="608C8FB8">
                <wp:simplePos x="0" y="0"/>
                <wp:positionH relativeFrom="column">
                  <wp:posOffset>2514600</wp:posOffset>
                </wp:positionH>
                <wp:positionV relativeFrom="paragraph">
                  <wp:posOffset>280035</wp:posOffset>
                </wp:positionV>
                <wp:extent cx="4921250" cy="12065"/>
                <wp:effectExtent l="19050" t="20320" r="12700" b="15240"/>
                <wp:wrapNone/>
                <wp:docPr id="2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21250" cy="1206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34AD0" id="Line 30" o:spid="_x0000_s1026" style="position:absolute;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2.05pt" to="585.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" strokeweight="2pt"/>
            </w:pict>
          </mc:Fallback>
        </mc:AlternateContent>
      </w:r>
      <w:r w:rsidR="009A1647">
        <w:rPr>
          <w:rFonts w:ascii="Arial" w:hAnsi="Arial"/>
          <w:b/>
          <w:color w:val="000000"/>
        </w:rPr>
        <w:t>6</w:t>
      </w:r>
      <w:r w:rsidR="009A7A43">
        <w:rPr>
          <w:rFonts w:ascii="Arial" w:hAnsi="Arial"/>
          <w:b/>
          <w:color w:val="000000"/>
        </w:rPr>
        <w:t xml:space="preserve">.  Temporary Protection Order </w:t>
      </w:r>
    </w:p>
    <w:p w14:paraId="530B3383" w14:textId="402A4A08" w:rsidR="00F66C4D" w:rsidRDefault="009A7A43" w:rsidP="00FE41BD">
      <w:pPr>
        <w:tabs>
          <w:tab w:val="left" w:pos="6300"/>
          <w:tab w:val="left" w:pos="9781"/>
        </w:tabs>
        <w:spacing w:after="30"/>
        <w:ind w:left="340" w:right="340"/>
        <w:rPr>
          <w:rFonts w:ascii="Arial" w:hAnsi="Arial"/>
          <w:color w:val="000000"/>
          <w:sz w:val="22"/>
          <w:szCs w:val="22"/>
        </w:rPr>
      </w:pPr>
      <w:r w:rsidRPr="00F66C4D">
        <w:rPr>
          <w:rFonts w:ascii="Arial" w:hAnsi="Arial"/>
          <w:color w:val="000000"/>
          <w:sz w:val="22"/>
          <w:szCs w:val="22"/>
        </w:rPr>
        <w:t xml:space="preserve">Do you wish the court to make a temporary protection order?  No </w:t>
      </w:r>
      <w:r w:rsidR="00F66C4D">
        <w:rPr>
          <w:rFonts w:ascii="Arial" w:hAnsi="Arial"/>
          <w:color w:val="000000"/>
          <w:sz w:val="22"/>
          <w:szCs w:val="22"/>
        </w:rPr>
        <w:t xml:space="preserve">         </w:t>
      </w:r>
      <w:r w:rsidRPr="00F66C4D">
        <w:rPr>
          <w:rFonts w:ascii="Arial" w:hAnsi="Arial"/>
          <w:color w:val="000000"/>
          <w:sz w:val="22"/>
          <w:szCs w:val="22"/>
        </w:rPr>
        <w:t>Yes</w:t>
      </w:r>
      <w:r w:rsidR="004A79BF" w:rsidRPr="00F66C4D">
        <w:rPr>
          <w:rFonts w:ascii="Arial" w:hAnsi="Arial"/>
          <w:color w:val="000000"/>
          <w:sz w:val="22"/>
          <w:szCs w:val="22"/>
        </w:rPr>
        <w:t xml:space="preserve">            </w:t>
      </w:r>
    </w:p>
    <w:p w14:paraId="7AD37CDB" w14:textId="57397A07" w:rsidR="009A7A43" w:rsidRPr="00F66C4D" w:rsidRDefault="009A7A43" w:rsidP="00FE41BD">
      <w:pPr>
        <w:tabs>
          <w:tab w:val="left" w:pos="6300"/>
          <w:tab w:val="left" w:pos="9781"/>
        </w:tabs>
        <w:spacing w:after="30"/>
        <w:ind w:left="340" w:right="340"/>
        <w:rPr>
          <w:rFonts w:ascii="Arial" w:hAnsi="Arial"/>
          <w:color w:val="000000"/>
          <w:sz w:val="22"/>
          <w:szCs w:val="22"/>
        </w:rPr>
      </w:pPr>
      <w:r w:rsidRPr="00F66C4D">
        <w:rPr>
          <w:rFonts w:ascii="Arial" w:hAnsi="Arial"/>
          <w:color w:val="000000"/>
          <w:sz w:val="22"/>
          <w:szCs w:val="22"/>
        </w:rPr>
        <w:t xml:space="preserve">If you request a temporary protection order before the respondent has been </w:t>
      </w:r>
      <w:r w:rsidR="001618C2" w:rsidRPr="00F66C4D">
        <w:rPr>
          <w:rFonts w:ascii="Arial" w:hAnsi="Arial"/>
          <w:color w:val="000000"/>
          <w:sz w:val="22"/>
          <w:szCs w:val="22"/>
        </w:rPr>
        <w:t xml:space="preserve">given </w:t>
      </w:r>
      <w:r w:rsidRPr="00F66C4D">
        <w:rPr>
          <w:rFonts w:ascii="Arial" w:hAnsi="Arial"/>
          <w:color w:val="000000"/>
          <w:sz w:val="22"/>
          <w:szCs w:val="22"/>
        </w:rPr>
        <w:t xml:space="preserve">a copy of the application, you will have to show the court that there are reasons why it is necessary or desirable for you or a named person to be protected by a temporary protection order before the respondent is </w:t>
      </w:r>
      <w:r w:rsidR="001618C2" w:rsidRPr="00F66C4D">
        <w:rPr>
          <w:rFonts w:ascii="Arial" w:hAnsi="Arial"/>
          <w:color w:val="000000"/>
          <w:sz w:val="22"/>
          <w:szCs w:val="22"/>
        </w:rPr>
        <w:t xml:space="preserve">given </w:t>
      </w:r>
      <w:r w:rsidRPr="00F66C4D">
        <w:rPr>
          <w:rFonts w:ascii="Arial" w:hAnsi="Arial"/>
          <w:color w:val="000000"/>
          <w:sz w:val="22"/>
          <w:szCs w:val="22"/>
        </w:rPr>
        <w:t>a copy of the application.</w:t>
      </w:r>
    </w:p>
    <w:p w14:paraId="1E69E52E" w14:textId="77777777" w:rsidR="008272DE" w:rsidRDefault="008272DE" w:rsidP="00FE41BD">
      <w:pPr>
        <w:tabs>
          <w:tab w:val="left" w:pos="6300"/>
          <w:tab w:val="left" w:pos="9781"/>
        </w:tabs>
        <w:spacing w:after="30"/>
        <w:ind w:left="340" w:right="340"/>
        <w:rPr>
          <w:rFonts w:ascii="Arial" w:hAnsi="Arial"/>
          <w:color w:val="000000"/>
          <w:sz w:val="22"/>
          <w:szCs w:val="22"/>
        </w:rPr>
      </w:pPr>
    </w:p>
    <w:p w14:paraId="3D136289" w14:textId="77777777" w:rsidR="001B232C" w:rsidRPr="00F66C4D" w:rsidRDefault="001B232C" w:rsidP="00FE41BD">
      <w:pPr>
        <w:tabs>
          <w:tab w:val="left" w:pos="6300"/>
          <w:tab w:val="left" w:pos="9781"/>
        </w:tabs>
        <w:spacing w:after="30"/>
        <w:ind w:left="340" w:right="340"/>
        <w:rPr>
          <w:rFonts w:ascii="Arial" w:hAnsi="Arial"/>
          <w:color w:val="000000"/>
          <w:sz w:val="22"/>
          <w:szCs w:val="22"/>
        </w:rPr>
      </w:pPr>
    </w:p>
    <w:p w14:paraId="5F89E6DB" w14:textId="386D6EF1" w:rsidR="009A7A43" w:rsidRPr="00F66C4D" w:rsidRDefault="009A7A43" w:rsidP="00FE41BD">
      <w:pPr>
        <w:tabs>
          <w:tab w:val="left" w:pos="6300"/>
          <w:tab w:val="left" w:pos="9781"/>
        </w:tabs>
        <w:spacing w:after="30"/>
        <w:ind w:left="340" w:right="340"/>
        <w:rPr>
          <w:rFonts w:ascii="Arial" w:hAnsi="Arial"/>
          <w:color w:val="000000"/>
          <w:sz w:val="22"/>
          <w:szCs w:val="22"/>
        </w:rPr>
      </w:pPr>
      <w:r w:rsidRPr="00F66C4D">
        <w:rPr>
          <w:rFonts w:ascii="Arial" w:hAnsi="Arial"/>
          <w:color w:val="000000"/>
          <w:sz w:val="22"/>
          <w:szCs w:val="22"/>
        </w:rPr>
        <w:t>Please state reasons below</w:t>
      </w:r>
      <w:r w:rsidR="00F75372" w:rsidRPr="00F66C4D">
        <w:rPr>
          <w:rFonts w:ascii="Arial" w:hAnsi="Arial"/>
          <w:color w:val="000000"/>
          <w:sz w:val="22"/>
          <w:szCs w:val="22"/>
        </w:rPr>
        <w:t xml:space="preserve"> </w:t>
      </w:r>
      <w:bookmarkStart w:id="1" w:name="_Hlk95296044"/>
      <w:r w:rsidR="00F75372" w:rsidRPr="00F66C4D">
        <w:rPr>
          <w:rFonts w:ascii="Arial" w:hAnsi="Arial"/>
          <w:color w:val="000000"/>
          <w:sz w:val="22"/>
          <w:szCs w:val="22"/>
        </w:rPr>
        <w:t>(</w:t>
      </w:r>
      <w:r w:rsidR="00F75372" w:rsidRPr="00F66C4D">
        <w:rPr>
          <w:rFonts w:ascii="Arial" w:hAnsi="Arial"/>
          <w:i/>
          <w:color w:val="000000"/>
          <w:sz w:val="22"/>
          <w:szCs w:val="22"/>
        </w:rPr>
        <w:t>attach extra pages if necessary)</w:t>
      </w:r>
      <w:bookmarkEnd w:id="1"/>
      <w:r w:rsidR="00F75372" w:rsidRPr="00F66C4D">
        <w:rPr>
          <w:rFonts w:ascii="Arial" w:hAnsi="Arial"/>
          <w:color w:val="000000"/>
          <w:sz w:val="22"/>
          <w:szCs w:val="22"/>
        </w:rPr>
        <w:t>:</w:t>
      </w:r>
    </w:p>
    <w:tbl>
      <w:tblPr>
        <w:tblW w:w="0" w:type="auto"/>
        <w:tblInd w:w="45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11170"/>
      </w:tblGrid>
      <w:tr w:rsidR="009A7A43" w:rsidRPr="00AF3771" w14:paraId="3247C044" w14:textId="77777777" w:rsidTr="00670DAC">
        <w:trPr>
          <w:cantSplit/>
          <w:trHeight w:val="454"/>
        </w:trPr>
        <w:tc>
          <w:tcPr>
            <w:tcW w:w="11170" w:type="dxa"/>
            <w:tcBorders>
              <w:top w:val="single" w:sz="4" w:space="0" w:color="auto"/>
              <w:bottom w:val="dashed" w:sz="4" w:space="0" w:color="auto"/>
            </w:tcBorders>
            <w:noWrap/>
            <w:vAlign w:val="center"/>
          </w:tcPr>
          <w:p w14:paraId="486A54E5" w14:textId="77777777" w:rsidR="009A7A43" w:rsidRPr="001B232C" w:rsidRDefault="009A7A43" w:rsidP="00670DAC">
            <w:pPr>
              <w:tabs>
                <w:tab w:val="left" w:pos="3289"/>
                <w:tab w:val="left" w:pos="9072"/>
              </w:tabs>
              <w:ind w:right="340"/>
              <w:rPr>
                <w:rFonts w:ascii="Arial" w:hAnsi="Arial"/>
                <w:color w:val="000000"/>
                <w:sz w:val="22"/>
                <w:szCs w:val="22"/>
              </w:rPr>
            </w:pPr>
          </w:p>
        </w:tc>
      </w:tr>
      <w:tr w:rsidR="009A7A43" w:rsidRPr="00AF3771" w14:paraId="0E910503" w14:textId="77777777" w:rsidTr="00670DAC">
        <w:trPr>
          <w:cantSplit/>
          <w:trHeight w:val="454"/>
        </w:trPr>
        <w:tc>
          <w:tcPr>
            <w:tcW w:w="11170" w:type="dxa"/>
            <w:tcBorders>
              <w:top w:val="dashed" w:sz="4" w:space="0" w:color="auto"/>
              <w:bottom w:val="dashed" w:sz="4" w:space="0" w:color="auto"/>
            </w:tcBorders>
            <w:noWrap/>
            <w:vAlign w:val="center"/>
          </w:tcPr>
          <w:p w14:paraId="05A7B9D6" w14:textId="77777777" w:rsidR="009A7A43" w:rsidRPr="001B232C" w:rsidRDefault="009A7A43" w:rsidP="00670DAC">
            <w:pPr>
              <w:tabs>
                <w:tab w:val="left" w:pos="3289"/>
                <w:tab w:val="left" w:pos="9072"/>
              </w:tabs>
              <w:ind w:right="340"/>
              <w:rPr>
                <w:rFonts w:ascii="Arial" w:hAnsi="Arial"/>
                <w:color w:val="000000"/>
                <w:sz w:val="22"/>
                <w:szCs w:val="22"/>
              </w:rPr>
            </w:pPr>
          </w:p>
        </w:tc>
      </w:tr>
      <w:tr w:rsidR="009A7A43" w:rsidRPr="00AF3771" w14:paraId="1DC7EB1A" w14:textId="77777777" w:rsidTr="00670DAC">
        <w:trPr>
          <w:cantSplit/>
          <w:trHeight w:val="454"/>
        </w:trPr>
        <w:tc>
          <w:tcPr>
            <w:tcW w:w="11170" w:type="dxa"/>
            <w:tcBorders>
              <w:top w:val="dashed" w:sz="4" w:space="0" w:color="auto"/>
              <w:bottom w:val="dashed" w:sz="4" w:space="0" w:color="auto"/>
            </w:tcBorders>
            <w:noWrap/>
            <w:vAlign w:val="center"/>
          </w:tcPr>
          <w:p w14:paraId="6C79F564" w14:textId="77777777" w:rsidR="009A7A43" w:rsidRPr="001B232C" w:rsidRDefault="009A7A43" w:rsidP="00670DAC">
            <w:pPr>
              <w:tabs>
                <w:tab w:val="left" w:pos="3289"/>
                <w:tab w:val="left" w:pos="9072"/>
              </w:tabs>
              <w:ind w:right="340"/>
              <w:rPr>
                <w:rFonts w:ascii="Arial" w:hAnsi="Arial"/>
                <w:color w:val="000000"/>
                <w:sz w:val="22"/>
                <w:szCs w:val="22"/>
              </w:rPr>
            </w:pPr>
          </w:p>
        </w:tc>
      </w:tr>
      <w:tr w:rsidR="009A7A43" w:rsidRPr="00AF3771" w14:paraId="36D9236C" w14:textId="77777777" w:rsidTr="00670DAC">
        <w:trPr>
          <w:cantSplit/>
          <w:trHeight w:val="454"/>
        </w:trPr>
        <w:tc>
          <w:tcPr>
            <w:tcW w:w="11170" w:type="dxa"/>
            <w:tcBorders>
              <w:top w:val="dashed" w:sz="4" w:space="0" w:color="auto"/>
              <w:bottom w:val="dashed" w:sz="4" w:space="0" w:color="auto"/>
            </w:tcBorders>
            <w:noWrap/>
            <w:vAlign w:val="center"/>
          </w:tcPr>
          <w:p w14:paraId="1992FBF8" w14:textId="77777777" w:rsidR="009A7A43" w:rsidRPr="001B232C" w:rsidRDefault="009A7A43" w:rsidP="00670DAC">
            <w:pPr>
              <w:tabs>
                <w:tab w:val="left" w:pos="3289"/>
                <w:tab w:val="left" w:pos="9072"/>
              </w:tabs>
              <w:ind w:right="340"/>
              <w:rPr>
                <w:rFonts w:ascii="Arial" w:hAnsi="Arial"/>
                <w:color w:val="000000"/>
                <w:sz w:val="22"/>
                <w:szCs w:val="22"/>
              </w:rPr>
            </w:pPr>
          </w:p>
        </w:tc>
      </w:tr>
      <w:tr w:rsidR="009A7A43" w:rsidRPr="00AF3771" w14:paraId="41595E29" w14:textId="77777777" w:rsidTr="00670DAC">
        <w:trPr>
          <w:cantSplit/>
          <w:trHeight w:val="454"/>
        </w:trPr>
        <w:tc>
          <w:tcPr>
            <w:tcW w:w="11170" w:type="dxa"/>
            <w:tcBorders>
              <w:top w:val="dashed" w:sz="4" w:space="0" w:color="auto"/>
              <w:bottom w:val="dashed" w:sz="4" w:space="0" w:color="auto"/>
            </w:tcBorders>
            <w:noWrap/>
            <w:vAlign w:val="center"/>
          </w:tcPr>
          <w:p w14:paraId="4330C744" w14:textId="77777777" w:rsidR="009A7A43" w:rsidRPr="001B232C" w:rsidRDefault="009A7A43" w:rsidP="00670DAC">
            <w:pPr>
              <w:tabs>
                <w:tab w:val="left" w:pos="3289"/>
                <w:tab w:val="left" w:pos="9072"/>
              </w:tabs>
              <w:ind w:right="340"/>
              <w:rPr>
                <w:rFonts w:ascii="Arial" w:hAnsi="Arial"/>
                <w:color w:val="000000"/>
                <w:sz w:val="22"/>
                <w:szCs w:val="22"/>
              </w:rPr>
            </w:pPr>
          </w:p>
        </w:tc>
      </w:tr>
      <w:tr w:rsidR="009A7A43" w:rsidRPr="00AF3771" w14:paraId="2C76E770" w14:textId="77777777" w:rsidTr="00670DAC">
        <w:trPr>
          <w:cantSplit/>
          <w:trHeight w:val="454"/>
        </w:trPr>
        <w:tc>
          <w:tcPr>
            <w:tcW w:w="11170" w:type="dxa"/>
            <w:tcBorders>
              <w:top w:val="dashed" w:sz="4" w:space="0" w:color="auto"/>
              <w:bottom w:val="single" w:sz="4" w:space="0" w:color="auto"/>
            </w:tcBorders>
            <w:noWrap/>
            <w:vAlign w:val="center"/>
          </w:tcPr>
          <w:p w14:paraId="1C7E184C" w14:textId="77777777" w:rsidR="009A7A43" w:rsidRPr="001B232C" w:rsidRDefault="009A7A43" w:rsidP="00670DAC">
            <w:pPr>
              <w:tabs>
                <w:tab w:val="left" w:pos="3289"/>
                <w:tab w:val="left" w:pos="9072"/>
              </w:tabs>
              <w:ind w:right="340"/>
              <w:rPr>
                <w:rFonts w:ascii="Arial" w:hAnsi="Arial"/>
                <w:color w:val="000000"/>
                <w:sz w:val="22"/>
                <w:szCs w:val="22"/>
              </w:rPr>
            </w:pPr>
          </w:p>
        </w:tc>
      </w:tr>
    </w:tbl>
    <w:p w14:paraId="689986A2" w14:textId="77777777" w:rsidR="009A7A43" w:rsidRDefault="009A7A43" w:rsidP="00762F34">
      <w:p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color w:val="000000"/>
          <w:sz w:val="18"/>
          <w:szCs w:val="18"/>
        </w:rPr>
      </w:pPr>
    </w:p>
    <w:p w14:paraId="64CED19C" w14:textId="77777777" w:rsidR="0017491B" w:rsidRPr="00A928FB" w:rsidRDefault="0017491B" w:rsidP="0017491B">
      <w:pPr>
        <w:pBdr>
          <w:top w:val="single" w:sz="4" w:space="0" w:color="auto"/>
          <w:left w:val="single" w:sz="4" w:space="4" w:color="auto"/>
          <w:bottom w:val="single" w:sz="4" w:space="1" w:color="auto"/>
          <w:right w:val="single" w:sz="4" w:space="4" w:color="auto"/>
        </w:pBdr>
        <w:shd w:val="clear" w:color="auto" w:fill="CCCCCC"/>
        <w:tabs>
          <w:tab w:val="left" w:pos="3289"/>
          <w:tab w:val="left" w:pos="9072"/>
        </w:tabs>
        <w:ind w:left="340" w:right="340"/>
        <w:rPr>
          <w:rFonts w:ascii="Arial" w:hAnsi="Arial" w:cs="Arial"/>
          <w:b/>
          <w:color w:val="000000"/>
          <w:sz w:val="22"/>
          <w:szCs w:val="22"/>
        </w:rPr>
      </w:pPr>
      <w:r w:rsidRPr="00A928FB">
        <w:rPr>
          <w:rFonts w:ascii="Arial" w:hAnsi="Arial" w:cs="Arial"/>
          <w:b/>
          <w:color w:val="000000"/>
          <w:sz w:val="22"/>
          <w:szCs w:val="22"/>
        </w:rPr>
        <w:t xml:space="preserve">Proceed to Question </w:t>
      </w:r>
      <w:r w:rsidR="009A1647" w:rsidRPr="00A928FB">
        <w:rPr>
          <w:rFonts w:ascii="Arial" w:hAnsi="Arial" w:cs="Arial"/>
          <w:b/>
          <w:color w:val="000000"/>
          <w:sz w:val="22"/>
          <w:szCs w:val="22"/>
        </w:rPr>
        <w:t>7</w:t>
      </w:r>
    </w:p>
    <w:p w14:paraId="56A58B2E" w14:textId="77777777" w:rsidR="008933F9" w:rsidRPr="00A928FB" w:rsidRDefault="008933F9" w:rsidP="00816CBF">
      <w:pPr>
        <w:tabs>
          <w:tab w:val="left" w:pos="5580"/>
          <w:tab w:val="left" w:pos="9781"/>
        </w:tabs>
        <w:spacing w:after="120"/>
        <w:ind w:left="340" w:right="340"/>
        <w:rPr>
          <w:rFonts w:ascii="Arial" w:hAnsi="Arial"/>
          <w:b/>
          <w:color w:val="000000"/>
          <w:sz w:val="22"/>
          <w:szCs w:val="22"/>
        </w:rPr>
      </w:pPr>
    </w:p>
    <w:p w14:paraId="6D4C48ED" w14:textId="562EA610" w:rsidR="00816CBF" w:rsidRPr="00550FA3" w:rsidRDefault="00B07E4A" w:rsidP="00816CBF">
      <w:pPr>
        <w:tabs>
          <w:tab w:val="left" w:pos="5580"/>
          <w:tab w:val="left" w:pos="9781"/>
        </w:tabs>
        <w:spacing w:after="120"/>
        <w:ind w:left="340" w:right="340"/>
        <w:rPr>
          <w:rFonts w:ascii="Arial" w:hAnsi="Arial"/>
          <w:b/>
          <w:color w:val="000000"/>
        </w:rPr>
      </w:pPr>
      <w:r w:rsidRPr="00550FA3">
        <w:rPr>
          <w:rFonts w:ascii="Arial" w:hAnsi="Arial"/>
          <w:b/>
          <w:noProof/>
          <w:color w:val="000000"/>
          <w:lang w:eastAsia="en-AU"/>
        </w:rPr>
        <mc:AlternateContent>
          <mc:Choice Requires="wps">
            <w:drawing>
              <wp:anchor distT="0" distB="0" distL="114300" distR="114300" simplePos="0" relativeHeight="251635200" behindDoc="0" locked="0" layoutInCell="1" allowOverlap="1" wp14:anchorId="5D737B56" wp14:editId="59AE9D56">
                <wp:simplePos x="0" y="0"/>
                <wp:positionH relativeFrom="column">
                  <wp:posOffset>2390775</wp:posOffset>
                </wp:positionH>
                <wp:positionV relativeFrom="paragraph">
                  <wp:posOffset>86360</wp:posOffset>
                </wp:positionV>
                <wp:extent cx="4543425" cy="0"/>
                <wp:effectExtent l="19050" t="20320" r="19050" b="17780"/>
                <wp:wrapNone/>
                <wp:docPr id="19"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A7768" id="Line 67"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25pt,6.8pt" to="54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" strokeweight="2pt"/>
            </w:pict>
          </mc:Fallback>
        </mc:AlternateContent>
      </w:r>
      <w:r w:rsidR="009A1647" w:rsidRPr="00550FA3">
        <w:rPr>
          <w:rFonts w:ascii="Arial" w:hAnsi="Arial"/>
          <w:b/>
          <w:color w:val="000000"/>
        </w:rPr>
        <w:t>7</w:t>
      </w:r>
      <w:r w:rsidR="00EC5A36" w:rsidRPr="00550FA3">
        <w:rPr>
          <w:rFonts w:ascii="Arial" w:hAnsi="Arial"/>
          <w:b/>
          <w:color w:val="000000"/>
        </w:rPr>
        <w:t xml:space="preserve">. </w:t>
      </w:r>
      <w:r w:rsidR="00C540AB" w:rsidRPr="00550FA3">
        <w:rPr>
          <w:rFonts w:ascii="Arial" w:hAnsi="Arial"/>
          <w:b/>
          <w:color w:val="000000"/>
        </w:rPr>
        <w:t>Details of any other Orders</w:t>
      </w:r>
    </w:p>
    <w:p w14:paraId="2296A496" w14:textId="64C018AC" w:rsidR="00C540AB" w:rsidRPr="00A928FB" w:rsidRDefault="00A928FB" w:rsidP="00767998">
      <w:pPr>
        <w:tabs>
          <w:tab w:val="left" w:pos="5580"/>
          <w:tab w:val="left" w:pos="9781"/>
        </w:tabs>
        <w:spacing w:after="120"/>
        <w:ind w:left="340" w:right="340"/>
        <w:rPr>
          <w:rFonts w:ascii="Arial" w:hAnsi="Arial" w:cs="Arial"/>
          <w:sz w:val="22"/>
          <w:szCs w:val="22"/>
        </w:rPr>
      </w:pPr>
      <w:r w:rsidRPr="00A928FB">
        <w:rPr>
          <w:noProof/>
          <w:sz w:val="22"/>
          <w:szCs w:val="22"/>
        </w:rPr>
        <mc:AlternateContent>
          <mc:Choice Requires="wps">
            <w:drawing>
              <wp:anchor distT="0" distB="0" distL="114300" distR="114300" simplePos="0" relativeHeight="251636224" behindDoc="0" locked="0" layoutInCell="1" allowOverlap="1" wp14:anchorId="2B56FA49" wp14:editId="41C41C80">
                <wp:simplePos x="0" y="0"/>
                <wp:positionH relativeFrom="column">
                  <wp:posOffset>5268595</wp:posOffset>
                </wp:positionH>
                <wp:positionV relativeFrom="paragraph">
                  <wp:posOffset>561340</wp:posOffset>
                </wp:positionV>
                <wp:extent cx="228600" cy="180975"/>
                <wp:effectExtent l="0" t="0" r="0" b="9525"/>
                <wp:wrapNone/>
                <wp:docPr id="5148" name="Rectangle 5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64957" id="Rectangle 5148" o:spid="_x0000_s1026" style="position:absolute;margin-left:414.85pt;margin-top:44.2pt;width:18pt;height:14.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" fillcolor="window" strokeweight="1pt">
                <v:path arrowok="t"/>
              </v:rect>
            </w:pict>
          </mc:Fallback>
        </mc:AlternateContent>
      </w:r>
      <w:r w:rsidR="00C540AB" w:rsidRPr="00A928FB">
        <w:rPr>
          <w:rFonts w:ascii="Arial" w:hAnsi="Arial" w:cs="Arial"/>
          <w:sz w:val="22"/>
          <w:szCs w:val="22"/>
        </w:rPr>
        <w:t xml:space="preserve">Has the court made any other order or are there other court proceedings that involve the aggrieved and the respondent? </w:t>
      </w:r>
      <w:r w:rsidR="00767998" w:rsidRPr="00A928FB">
        <w:rPr>
          <w:i/>
          <w:color w:val="000000"/>
          <w:sz w:val="22"/>
          <w:szCs w:val="22"/>
        </w:rPr>
        <w:t>Please provide a copy of the original order with this application. If you are unable to do so, court registry staff will obtain a copy on your behalf</w:t>
      </w:r>
      <w:r w:rsidR="00767998" w:rsidRPr="00A928FB" w:rsidDel="00767998">
        <w:rPr>
          <w:rFonts w:ascii="Arial" w:hAnsi="Arial" w:cs="Arial"/>
          <w:i/>
          <w:sz w:val="22"/>
          <w:szCs w:val="22"/>
        </w:rPr>
        <w:t xml:space="preserve"> </w:t>
      </w:r>
    </w:p>
    <w:p w14:paraId="0834C4F8" w14:textId="387F66DC" w:rsidR="00C540AB" w:rsidRPr="00A928FB" w:rsidRDefault="00A928FB" w:rsidP="00C540AB">
      <w:pPr>
        <w:pStyle w:val="ListParagraph"/>
        <w:spacing w:before="120" w:after="3"/>
        <w:ind w:left="284"/>
        <w:contextualSpacing w:val="0"/>
        <w:rPr>
          <w:rFonts w:ascii="Arial" w:hAnsi="Arial" w:cs="Arial"/>
        </w:rPr>
      </w:pPr>
      <w:r w:rsidRPr="00A928FB">
        <w:rPr>
          <w:noProof/>
          <w:lang w:eastAsia="en-AU"/>
        </w:rPr>
        <mc:AlternateContent>
          <mc:Choice Requires="wps">
            <w:drawing>
              <wp:anchor distT="0" distB="0" distL="114300" distR="114300" simplePos="0" relativeHeight="251704832" behindDoc="0" locked="0" layoutInCell="1" allowOverlap="1" wp14:anchorId="324F6809" wp14:editId="12FA8CC3">
                <wp:simplePos x="0" y="0"/>
                <wp:positionH relativeFrom="column">
                  <wp:posOffset>4401185</wp:posOffset>
                </wp:positionH>
                <wp:positionV relativeFrom="paragraph">
                  <wp:posOffset>11430</wp:posOffset>
                </wp:positionV>
                <wp:extent cx="228600" cy="180975"/>
                <wp:effectExtent l="0" t="0" r="0" b="9525"/>
                <wp:wrapNone/>
                <wp:docPr id="18" name="Rectangle 5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EAC47" id="Rectangle 5148" o:spid="_x0000_s1026" style="position:absolute;margin-left:346.55pt;margin-top:.9pt;width:18pt;height:14.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" fillcolor="window" strokeweight="1pt">
                <v:path arrowok="t"/>
              </v:rect>
            </w:pict>
          </mc:Fallback>
        </mc:AlternateContent>
      </w:r>
      <w:r w:rsidR="00C540AB" w:rsidRPr="00A928FB">
        <w:rPr>
          <w:rFonts w:ascii="Arial" w:hAnsi="Arial" w:cs="Arial"/>
        </w:rPr>
        <w:t>Childrens Court Orders</w:t>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p>
    <w:p w14:paraId="6B751397" w14:textId="61A414DB" w:rsidR="00C540AB" w:rsidRPr="00A928FB" w:rsidRDefault="00A928FB" w:rsidP="00C540AB">
      <w:pPr>
        <w:pStyle w:val="ListParagraph"/>
        <w:spacing w:before="120" w:after="3"/>
        <w:ind w:left="284"/>
        <w:contextualSpacing w:val="0"/>
        <w:rPr>
          <w:rFonts w:ascii="Arial" w:hAnsi="Arial" w:cs="Arial"/>
        </w:rPr>
      </w:pPr>
      <w:r w:rsidRPr="00A928FB">
        <w:rPr>
          <w:noProof/>
          <w:lang w:eastAsia="en-AU"/>
        </w:rPr>
        <mc:AlternateContent>
          <mc:Choice Requires="wps">
            <w:drawing>
              <wp:anchor distT="0" distB="0" distL="114300" distR="114300" simplePos="0" relativeHeight="251705856" behindDoc="0" locked="0" layoutInCell="1" allowOverlap="1" wp14:anchorId="42CC9444" wp14:editId="487DD0C5">
                <wp:simplePos x="0" y="0"/>
                <wp:positionH relativeFrom="column">
                  <wp:posOffset>4401185</wp:posOffset>
                </wp:positionH>
                <wp:positionV relativeFrom="paragraph">
                  <wp:posOffset>81915</wp:posOffset>
                </wp:positionV>
                <wp:extent cx="228600" cy="180975"/>
                <wp:effectExtent l="0" t="0" r="0" b="9525"/>
                <wp:wrapNone/>
                <wp:docPr id="17" name="Rectangle 5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13F47" id="Rectangle 5145" o:spid="_x0000_s1026" style="position:absolute;margin-left:346.55pt;margin-top:6.45pt;width:18pt;height:14.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" fillcolor="window" strokeweight="1pt">
                <v:path arrowok="t"/>
              </v:rect>
            </w:pict>
          </mc:Fallback>
        </mc:AlternateContent>
      </w:r>
      <w:r w:rsidRPr="00A928FB">
        <w:rPr>
          <w:noProof/>
        </w:rPr>
        <mc:AlternateContent>
          <mc:Choice Requires="wps">
            <w:drawing>
              <wp:anchor distT="0" distB="0" distL="114300" distR="114300" simplePos="0" relativeHeight="251637248" behindDoc="0" locked="0" layoutInCell="1" allowOverlap="1" wp14:anchorId="3D60D510" wp14:editId="20E87D8E">
                <wp:simplePos x="0" y="0"/>
                <wp:positionH relativeFrom="column">
                  <wp:posOffset>5268595</wp:posOffset>
                </wp:positionH>
                <wp:positionV relativeFrom="paragraph">
                  <wp:posOffset>83185</wp:posOffset>
                </wp:positionV>
                <wp:extent cx="228600" cy="180975"/>
                <wp:effectExtent l="0" t="0" r="0" b="9525"/>
                <wp:wrapNone/>
                <wp:docPr id="5145" name="Rectangle 5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9746E" id="Rectangle 5145" o:spid="_x0000_s1026" style="position:absolute;margin-left:414.85pt;margin-top:6.55pt;width:18pt;height:14.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" fillcolor="window" strokeweight="1pt">
                <v:path arrowok="t"/>
              </v:rect>
            </w:pict>
          </mc:Fallback>
        </mc:AlternateContent>
      </w:r>
      <w:r w:rsidR="00C540AB" w:rsidRPr="00A928FB">
        <w:rPr>
          <w:rFonts w:ascii="Arial" w:hAnsi="Arial" w:cs="Arial"/>
        </w:rPr>
        <w:t>Police Protection Notice</w:t>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p>
    <w:p w14:paraId="057D7C39" w14:textId="3761460A" w:rsidR="00C540AB" w:rsidRPr="00A928FB" w:rsidRDefault="00A928FB" w:rsidP="00C540AB">
      <w:pPr>
        <w:pStyle w:val="ListParagraph"/>
        <w:spacing w:before="120" w:after="3"/>
        <w:ind w:left="284"/>
        <w:contextualSpacing w:val="0"/>
        <w:rPr>
          <w:rFonts w:ascii="Arial" w:hAnsi="Arial" w:cs="Arial"/>
        </w:rPr>
      </w:pPr>
      <w:r w:rsidRPr="00A928FB">
        <w:rPr>
          <w:noProof/>
        </w:rPr>
        <mc:AlternateContent>
          <mc:Choice Requires="wps">
            <w:drawing>
              <wp:anchor distT="0" distB="0" distL="114300" distR="114300" simplePos="0" relativeHeight="251638272" behindDoc="0" locked="0" layoutInCell="1" allowOverlap="1" wp14:anchorId="49F6537F" wp14:editId="4F3ACF04">
                <wp:simplePos x="0" y="0"/>
                <wp:positionH relativeFrom="column">
                  <wp:posOffset>5268595</wp:posOffset>
                </wp:positionH>
                <wp:positionV relativeFrom="paragraph">
                  <wp:posOffset>80010</wp:posOffset>
                </wp:positionV>
                <wp:extent cx="228600" cy="180975"/>
                <wp:effectExtent l="0" t="0" r="0" b="9525"/>
                <wp:wrapNone/>
                <wp:docPr id="5143" name="Rectangle 5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49303" id="Rectangle 5143" o:spid="_x0000_s1026" style="position:absolute;margin-left:414.85pt;margin-top:6.3pt;width:18pt;height:14.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" fillcolor="window" strokeweight="1pt">
                <v:path arrowok="t"/>
              </v:rect>
            </w:pict>
          </mc:Fallback>
        </mc:AlternateContent>
      </w:r>
      <w:r w:rsidRPr="00A928FB">
        <w:rPr>
          <w:noProof/>
          <w:lang w:eastAsia="en-AU"/>
        </w:rPr>
        <mc:AlternateContent>
          <mc:Choice Requires="wps">
            <w:drawing>
              <wp:anchor distT="0" distB="0" distL="114300" distR="114300" simplePos="0" relativeHeight="251706880" behindDoc="0" locked="0" layoutInCell="1" allowOverlap="1" wp14:anchorId="46DA90EB" wp14:editId="44EE52DD">
                <wp:simplePos x="0" y="0"/>
                <wp:positionH relativeFrom="column">
                  <wp:posOffset>4393565</wp:posOffset>
                </wp:positionH>
                <wp:positionV relativeFrom="paragraph">
                  <wp:posOffset>78740</wp:posOffset>
                </wp:positionV>
                <wp:extent cx="228600" cy="180975"/>
                <wp:effectExtent l="0" t="0" r="0" b="9525"/>
                <wp:wrapNone/>
                <wp:docPr id="16" name="Rectangle 5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638C0" id="Rectangle 5143" o:spid="_x0000_s1026" style="position:absolute;margin-left:345.95pt;margin-top:6.2pt;width:18pt;height:14.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" fillcolor="window" strokeweight="1pt">
                <v:path arrowok="t"/>
              </v:rect>
            </w:pict>
          </mc:Fallback>
        </mc:AlternateContent>
      </w:r>
      <w:r w:rsidR="00C540AB" w:rsidRPr="00A928FB">
        <w:rPr>
          <w:rFonts w:ascii="Arial" w:hAnsi="Arial" w:cs="Arial"/>
        </w:rPr>
        <w:t xml:space="preserve">Intervention Order </w:t>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r w:rsidR="00C540AB" w:rsidRPr="00A928FB">
        <w:rPr>
          <w:rFonts w:ascii="Arial" w:hAnsi="Arial" w:cs="Arial"/>
        </w:rPr>
        <w:tab/>
      </w:r>
    </w:p>
    <w:p w14:paraId="3A134DA1" w14:textId="0DCE2F81" w:rsidR="00C540AB" w:rsidRPr="00A928FB" w:rsidRDefault="00A928FB" w:rsidP="00C540AB">
      <w:pPr>
        <w:pStyle w:val="ListParagraph"/>
        <w:spacing w:before="120" w:after="3"/>
        <w:ind w:left="284"/>
        <w:contextualSpacing w:val="0"/>
        <w:rPr>
          <w:rFonts w:ascii="Arial" w:hAnsi="Arial" w:cs="Arial"/>
        </w:rPr>
      </w:pPr>
      <w:r w:rsidRPr="00A928FB">
        <w:rPr>
          <w:noProof/>
          <w:lang w:eastAsia="en-AU"/>
        </w:rPr>
        <mc:AlternateContent>
          <mc:Choice Requires="wps">
            <w:drawing>
              <wp:anchor distT="0" distB="0" distL="114300" distR="114300" simplePos="0" relativeHeight="251707904" behindDoc="0" locked="0" layoutInCell="1" allowOverlap="1" wp14:anchorId="09EE1DF6" wp14:editId="360472F5">
                <wp:simplePos x="0" y="0"/>
                <wp:positionH relativeFrom="column">
                  <wp:posOffset>4393565</wp:posOffset>
                </wp:positionH>
                <wp:positionV relativeFrom="paragraph">
                  <wp:posOffset>70485</wp:posOffset>
                </wp:positionV>
                <wp:extent cx="228600" cy="180975"/>
                <wp:effectExtent l="0" t="0" r="0" b="9525"/>
                <wp:wrapNone/>
                <wp:docPr id="15" name="Rectangle 5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5F264" id="Rectangle 5141" o:spid="_x0000_s1026" style="position:absolute;margin-left:345.95pt;margin-top:5.55pt;width:18pt;height:14.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" fillcolor="window" strokeweight="1pt">
                <v:path arrowok="t"/>
              </v:rect>
            </w:pict>
          </mc:Fallback>
        </mc:AlternateContent>
      </w:r>
      <w:r w:rsidRPr="00A928FB">
        <w:rPr>
          <w:noProof/>
        </w:rPr>
        <mc:AlternateContent>
          <mc:Choice Requires="wps">
            <w:drawing>
              <wp:anchor distT="0" distB="0" distL="114300" distR="114300" simplePos="0" relativeHeight="251639296" behindDoc="0" locked="0" layoutInCell="1" allowOverlap="1" wp14:anchorId="0F000C49" wp14:editId="2379D9F7">
                <wp:simplePos x="0" y="0"/>
                <wp:positionH relativeFrom="column">
                  <wp:posOffset>5268595</wp:posOffset>
                </wp:positionH>
                <wp:positionV relativeFrom="paragraph">
                  <wp:posOffset>71755</wp:posOffset>
                </wp:positionV>
                <wp:extent cx="228600" cy="180975"/>
                <wp:effectExtent l="0" t="0" r="0" b="9525"/>
                <wp:wrapNone/>
                <wp:docPr id="5141" name="Rectangle 5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FF011" id="Rectangle 5141" o:spid="_x0000_s1026" style="position:absolute;margin-left:414.85pt;margin-top:5.65pt;width:18pt;height:14.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" fillcolor="window" strokeweight="1pt">
                <v:path arrowok="t"/>
              </v:rect>
            </w:pict>
          </mc:Fallback>
        </mc:AlternateContent>
      </w:r>
      <w:r w:rsidR="00C540AB" w:rsidRPr="00A928FB">
        <w:rPr>
          <w:rFonts w:ascii="Arial" w:hAnsi="Arial" w:cs="Arial"/>
        </w:rPr>
        <w:t>Interstate Domestic Violence Orders (including New Zealand)</w:t>
      </w:r>
      <w:r w:rsidR="00C540AB" w:rsidRPr="00A928FB">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p>
    <w:p w14:paraId="1195F8CD" w14:textId="6D0C3218" w:rsidR="00C540AB" w:rsidRPr="00A928FB" w:rsidRDefault="001B232C" w:rsidP="00C540AB">
      <w:pPr>
        <w:pStyle w:val="ListParagraph"/>
        <w:spacing w:before="120" w:after="3"/>
        <w:ind w:left="284"/>
        <w:contextualSpacing w:val="0"/>
        <w:rPr>
          <w:rFonts w:ascii="Arial" w:hAnsi="Arial" w:cs="Arial"/>
        </w:rPr>
      </w:pPr>
      <w:r w:rsidRPr="00A928FB">
        <w:rPr>
          <w:noProof/>
          <w:lang w:eastAsia="en-AU"/>
        </w:rPr>
        <mc:AlternateContent>
          <mc:Choice Requires="wps">
            <w:drawing>
              <wp:anchor distT="0" distB="0" distL="114300" distR="114300" simplePos="0" relativeHeight="251708928" behindDoc="0" locked="0" layoutInCell="1" allowOverlap="1" wp14:anchorId="0FE3FC8D" wp14:editId="2446DD37">
                <wp:simplePos x="0" y="0"/>
                <wp:positionH relativeFrom="column">
                  <wp:posOffset>4395323</wp:posOffset>
                </wp:positionH>
                <wp:positionV relativeFrom="paragraph">
                  <wp:posOffset>66675</wp:posOffset>
                </wp:positionV>
                <wp:extent cx="228600" cy="180975"/>
                <wp:effectExtent l="0" t="0" r="19050" b="28575"/>
                <wp:wrapNone/>
                <wp:docPr id="14" name="Rectangle 5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E0E51" id="Rectangle 5139" o:spid="_x0000_s1026" style="position:absolute;margin-left:346.1pt;margin-top:5.25pt;width:18pt;height:14.2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" fillcolor="window" strokeweight="1pt">
                <v:path arrowok="t"/>
              </v:rect>
            </w:pict>
          </mc:Fallback>
        </mc:AlternateContent>
      </w:r>
      <w:r w:rsidR="00A928FB" w:rsidRPr="00A928FB">
        <w:rPr>
          <w:noProof/>
        </w:rPr>
        <mc:AlternateContent>
          <mc:Choice Requires="wps">
            <w:drawing>
              <wp:anchor distT="0" distB="0" distL="114300" distR="114300" simplePos="0" relativeHeight="251640320" behindDoc="0" locked="0" layoutInCell="1" allowOverlap="1" wp14:anchorId="385C7142" wp14:editId="07EAA840">
                <wp:simplePos x="0" y="0"/>
                <wp:positionH relativeFrom="column">
                  <wp:posOffset>5267325</wp:posOffset>
                </wp:positionH>
                <wp:positionV relativeFrom="paragraph">
                  <wp:posOffset>83185</wp:posOffset>
                </wp:positionV>
                <wp:extent cx="228600" cy="180975"/>
                <wp:effectExtent l="0" t="0" r="0" b="9525"/>
                <wp:wrapNone/>
                <wp:docPr id="5139" name="Rectangle 5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EB128" id="Rectangle 5139" o:spid="_x0000_s1026" style="position:absolute;margin-left:414.75pt;margin-top:6.55pt;width:18pt;height:1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" fillcolor="window" strokeweight="1pt">
                <v:path arrowok="t"/>
              </v:rect>
            </w:pict>
          </mc:Fallback>
        </mc:AlternateContent>
      </w:r>
      <w:r w:rsidR="00C540AB" w:rsidRPr="00A928FB">
        <w:rPr>
          <w:rFonts w:ascii="Arial" w:hAnsi="Arial" w:cs="Arial"/>
        </w:rPr>
        <w:t>Family Court Orders</w:t>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p>
    <w:p w14:paraId="417685BF" w14:textId="51A86613" w:rsidR="00C540AB" w:rsidRPr="00A928FB" w:rsidRDefault="001B232C" w:rsidP="00816CBF">
      <w:pPr>
        <w:pStyle w:val="ListParagraph"/>
        <w:spacing w:before="120" w:after="3"/>
        <w:ind w:left="284"/>
        <w:contextualSpacing w:val="0"/>
        <w:rPr>
          <w:rFonts w:ascii="Arial" w:hAnsi="Arial" w:cs="Arial"/>
        </w:rPr>
      </w:pPr>
      <w:r w:rsidRPr="00A928FB">
        <w:rPr>
          <w:noProof/>
          <w:lang w:eastAsia="en-AU"/>
        </w:rPr>
        <mc:AlternateContent>
          <mc:Choice Requires="wps">
            <w:drawing>
              <wp:anchor distT="0" distB="0" distL="114300" distR="114300" simplePos="0" relativeHeight="251709952" behindDoc="0" locked="0" layoutInCell="1" allowOverlap="1" wp14:anchorId="4D71C81E" wp14:editId="23C595D5">
                <wp:simplePos x="0" y="0"/>
                <wp:positionH relativeFrom="column">
                  <wp:posOffset>4395323</wp:posOffset>
                </wp:positionH>
                <wp:positionV relativeFrom="paragraph">
                  <wp:posOffset>69215</wp:posOffset>
                </wp:positionV>
                <wp:extent cx="228600" cy="180975"/>
                <wp:effectExtent l="0" t="0" r="19050" b="28575"/>
                <wp:wrapNone/>
                <wp:docPr id="13" name="Rectangle 5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55395" id="Rectangle 5140" o:spid="_x0000_s1026" style="position:absolute;margin-left:346.1pt;margin-top:5.45pt;width:18pt;height:14.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" fillcolor="window" strokeweight="1pt">
                <v:path arrowok="t"/>
              </v:rect>
            </w:pict>
          </mc:Fallback>
        </mc:AlternateContent>
      </w:r>
      <w:r w:rsidR="00A928FB" w:rsidRPr="00A928FB">
        <w:rPr>
          <w:noProof/>
        </w:rPr>
        <mc:AlternateContent>
          <mc:Choice Requires="wps">
            <w:drawing>
              <wp:anchor distT="0" distB="0" distL="114300" distR="114300" simplePos="0" relativeHeight="251641344" behindDoc="0" locked="0" layoutInCell="1" allowOverlap="1" wp14:anchorId="21170A41" wp14:editId="4460CDDB">
                <wp:simplePos x="0" y="0"/>
                <wp:positionH relativeFrom="column">
                  <wp:posOffset>5267325</wp:posOffset>
                </wp:positionH>
                <wp:positionV relativeFrom="paragraph">
                  <wp:posOffset>80010</wp:posOffset>
                </wp:positionV>
                <wp:extent cx="228600" cy="180975"/>
                <wp:effectExtent l="0" t="0" r="0" b="9525"/>
                <wp:wrapNone/>
                <wp:docPr id="5140" name="Rectangle 5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rect">
                          <a:avLst/>
                        </a:prstGeom>
                        <a:solidFill>
                          <a:sysClr val="window" lastClr="FFFFFF"/>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DF7D4" id="Rectangle 5140" o:spid="_x0000_s1026" style="position:absolute;margin-left:414.75pt;margin-top:6.3pt;width:18pt;height:14.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" fillcolor="window" strokeweight="1pt">
                <v:path arrowok="t"/>
              </v:rect>
            </w:pict>
          </mc:Fallback>
        </mc:AlternateContent>
      </w:r>
      <w:r w:rsidR="00C540AB" w:rsidRPr="00A928FB">
        <w:rPr>
          <w:rFonts w:ascii="Arial" w:hAnsi="Arial" w:cs="Arial"/>
        </w:rPr>
        <w:t>Other relevant court order</w:t>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C540AB" w:rsidRPr="00A928FB">
        <w:rPr>
          <w:rFonts w:ascii="Arial" w:hAnsi="Arial" w:cs="Arial"/>
        </w:rPr>
        <w:tab/>
      </w:r>
      <w:r w:rsidR="00A928FB">
        <w:rPr>
          <w:rFonts w:ascii="Arial" w:hAnsi="Arial" w:cs="Arial"/>
        </w:rPr>
        <w:tab/>
      </w:r>
      <w:r w:rsidR="003D350A" w:rsidRPr="00A928FB">
        <w:rPr>
          <w:rFonts w:ascii="Arial" w:hAnsi="Arial" w:cs="Arial"/>
        </w:rPr>
        <w:t>Yes</w:t>
      </w:r>
      <w:r w:rsidR="00C540AB" w:rsidRPr="00A928FB">
        <w:rPr>
          <w:rFonts w:ascii="Arial" w:hAnsi="Arial" w:cs="Arial"/>
        </w:rPr>
        <w:tab/>
      </w:r>
      <w:r w:rsidR="00C540AB" w:rsidRPr="00A928FB">
        <w:rPr>
          <w:rFonts w:ascii="Arial" w:hAnsi="Arial" w:cs="Arial"/>
        </w:rPr>
        <w:tab/>
      </w:r>
      <w:r w:rsidR="003D350A" w:rsidRPr="00A928FB">
        <w:rPr>
          <w:rFonts w:ascii="Arial" w:hAnsi="Arial" w:cs="Arial"/>
        </w:rPr>
        <w:t>No</w:t>
      </w:r>
    </w:p>
    <w:p w14:paraId="7B51259F" w14:textId="77777777" w:rsidR="00A928FB" w:rsidRDefault="00A928FB" w:rsidP="00EC5A36">
      <w:pPr>
        <w:tabs>
          <w:tab w:val="left" w:pos="9781"/>
        </w:tabs>
        <w:spacing w:after="120"/>
        <w:ind w:left="340" w:right="340"/>
        <w:rPr>
          <w:rFonts w:ascii="Arial" w:hAnsi="Arial"/>
          <w:b/>
          <w:color w:val="000000"/>
        </w:rPr>
      </w:pPr>
    </w:p>
    <w:p w14:paraId="60675194" w14:textId="671DBFBA" w:rsidR="00D96376" w:rsidRDefault="008933F9" w:rsidP="00EC5A36">
      <w:pPr>
        <w:tabs>
          <w:tab w:val="left" w:pos="9781"/>
        </w:tabs>
        <w:spacing w:after="120"/>
        <w:ind w:left="340" w:right="340"/>
        <w:rPr>
          <w:rFonts w:ascii="Arial" w:hAnsi="Arial"/>
          <w:b/>
          <w:color w:val="000000"/>
        </w:rPr>
        <w:sectPr w:rsidR="00D96376" w:rsidSect="00917151">
          <w:headerReference w:type="default" r:id="rId8"/>
          <w:footerReference w:type="default" r:id="rId9"/>
          <w:pgSz w:w="11900" w:h="16840"/>
          <w:pgMar w:top="0" w:right="0" w:bottom="0" w:left="0" w:header="227" w:footer="260" w:gutter="0"/>
          <w:cols w:space="708"/>
          <w:rtlGutter/>
          <w:docGrid w:linePitch="360"/>
        </w:sectPr>
      </w:pPr>
      <w:r>
        <w:rPr>
          <w:rFonts w:ascii="Arial" w:hAnsi="Arial"/>
          <w:b/>
          <w:noProof/>
          <w:color w:val="000000"/>
          <w:lang w:eastAsia="en-AU"/>
        </w:rPr>
        <mc:AlternateContent>
          <mc:Choice Requires="wps">
            <w:drawing>
              <wp:anchor distT="0" distB="0" distL="114300" distR="114300" simplePos="0" relativeHeight="251726336" behindDoc="0" locked="0" layoutInCell="1" allowOverlap="1" wp14:anchorId="05F9D575" wp14:editId="5E78A4FB">
                <wp:simplePos x="0" y="0"/>
                <wp:positionH relativeFrom="column">
                  <wp:posOffset>1988821</wp:posOffset>
                </wp:positionH>
                <wp:positionV relativeFrom="paragraph">
                  <wp:posOffset>102234</wp:posOffset>
                </wp:positionV>
                <wp:extent cx="5067300" cy="8255"/>
                <wp:effectExtent l="0" t="0" r="19050" b="29845"/>
                <wp:wrapNone/>
                <wp:docPr id="5195"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0" cy="82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E6725" id="Line 67"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8.05pt" to="555.6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" strokeweight="2pt"/>
            </w:pict>
          </mc:Fallback>
        </mc:AlternateContent>
      </w:r>
      <w:r w:rsidR="009A1647">
        <w:rPr>
          <w:rFonts w:ascii="Arial" w:hAnsi="Arial"/>
          <w:b/>
          <w:color w:val="000000"/>
        </w:rPr>
        <w:t>8</w:t>
      </w:r>
      <w:r w:rsidR="00816CBF">
        <w:rPr>
          <w:rFonts w:ascii="Arial" w:hAnsi="Arial"/>
          <w:b/>
          <w:color w:val="000000"/>
        </w:rPr>
        <w:t xml:space="preserve">. </w:t>
      </w:r>
      <w:r w:rsidR="00EC5A36">
        <w:rPr>
          <w:rFonts w:ascii="Arial" w:hAnsi="Arial"/>
          <w:b/>
          <w:color w:val="000000"/>
        </w:rPr>
        <w:t>Statutory Declaration</w:t>
      </w:r>
    </w:p>
    <w:p w14:paraId="37CF544C" w14:textId="57C85AD8" w:rsidR="00835480" w:rsidRPr="00A928FB" w:rsidRDefault="00835480"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22"/>
          <w:szCs w:val="22"/>
        </w:rPr>
      </w:pPr>
      <w:r w:rsidRPr="00A928FB">
        <w:rPr>
          <w:rFonts w:ascii="Arial" w:hAnsi="Arial" w:cs="Arial"/>
          <w:sz w:val="22"/>
          <w:szCs w:val="22"/>
        </w:rPr>
        <w:t xml:space="preserve">The applicant, except if a member of the Queensland Police Service, must sign this application in the presence of a Justice of the Peace, Commissioner for Declarations, </w:t>
      </w:r>
      <w:r w:rsidR="00E95C08" w:rsidRPr="00A928FB">
        <w:rPr>
          <w:rFonts w:ascii="Arial" w:hAnsi="Arial" w:cs="Arial"/>
          <w:sz w:val="22"/>
          <w:szCs w:val="22"/>
        </w:rPr>
        <w:t xml:space="preserve">a Solicitor </w:t>
      </w:r>
      <w:r w:rsidR="008A38DC" w:rsidRPr="00A928FB">
        <w:rPr>
          <w:rFonts w:ascii="Arial" w:hAnsi="Arial" w:cs="Arial"/>
          <w:sz w:val="22"/>
          <w:szCs w:val="22"/>
        </w:rPr>
        <w:t xml:space="preserve">or special witness as defined by the </w:t>
      </w:r>
      <w:r w:rsidR="008A38DC" w:rsidRPr="00A928FB">
        <w:rPr>
          <w:rFonts w:ascii="Arial" w:hAnsi="Arial" w:cs="Arial"/>
          <w:i/>
          <w:iCs/>
          <w:sz w:val="22"/>
          <w:szCs w:val="22"/>
        </w:rPr>
        <w:t xml:space="preserve">Oaths Act 1867 </w:t>
      </w:r>
      <w:r w:rsidR="008A38DC" w:rsidRPr="00A928FB">
        <w:rPr>
          <w:rFonts w:ascii="Arial" w:hAnsi="Arial" w:cs="Arial"/>
          <w:sz w:val="22"/>
          <w:szCs w:val="22"/>
        </w:rPr>
        <w:t>(if applicable)</w:t>
      </w:r>
      <w:r w:rsidR="008A38DC" w:rsidRPr="00A928FB">
        <w:rPr>
          <w:rFonts w:ascii="Arial" w:hAnsi="Arial" w:cs="Arial"/>
          <w:i/>
          <w:iCs/>
          <w:sz w:val="22"/>
          <w:szCs w:val="22"/>
        </w:rPr>
        <w:t>.</w:t>
      </w:r>
    </w:p>
    <w:p w14:paraId="27E1B563" w14:textId="11912053" w:rsidR="00835480" w:rsidRPr="004F3386" w:rsidRDefault="001B232C"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18"/>
          <w:szCs w:val="18"/>
          <w:highlight w:val="yellow"/>
        </w:rPr>
      </w:pPr>
      <w:r w:rsidRPr="004F3386">
        <w:rPr>
          <w:noProof/>
          <w:highlight w:val="yellow"/>
          <w:lang w:eastAsia="en-AU"/>
        </w:rPr>
        <mc:AlternateContent>
          <mc:Choice Requires="wps">
            <w:drawing>
              <wp:anchor distT="0" distB="0" distL="114300" distR="114300" simplePos="0" relativeHeight="251814400" behindDoc="0" locked="0" layoutInCell="1" allowOverlap="1" wp14:anchorId="0791DAA3" wp14:editId="0FD8F23D">
                <wp:simplePos x="0" y="0"/>
                <wp:positionH relativeFrom="column">
                  <wp:posOffset>122555</wp:posOffset>
                </wp:positionH>
                <wp:positionV relativeFrom="paragraph">
                  <wp:posOffset>63012</wp:posOffset>
                </wp:positionV>
                <wp:extent cx="3737113" cy="238125"/>
                <wp:effectExtent l="0" t="0" r="15875" b="28575"/>
                <wp:wrapNone/>
                <wp:docPr id="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7113" cy="23812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2F4C1443"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1DAA3" id="Rectangle 112" o:spid="_x0000_s1065" style="position:absolute;margin-left:9.65pt;margin-top:4.95pt;width:294.25pt;height:18.7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" filled="f" fillcolor="#9bc1ff" strokeweight=".5pt">
                <v:fill color2="#3f80cd" focus="100%" type="gradient">
                  <o:fill v:ext="view" type="gradientUnscaled"/>
                </v:fill>
                <v:shadow opacity="22938f" offset="0"/>
                <v:textbox inset=",7.2pt,,7.2pt">
                  <w:txbxContent>
                    <w:p w14:paraId="2F4C1443" w14:textId="77777777" w:rsidR="001B232C" w:rsidRPr="00457B91" w:rsidRDefault="001B232C" w:rsidP="001B232C">
                      <w:pPr>
                        <w:rPr>
                          <w:rFonts w:ascii="Arial" w:hAnsi="Arial" w:cs="Arial"/>
                          <w:sz w:val="22"/>
                          <w:szCs w:val="22"/>
                        </w:rPr>
                      </w:pPr>
                    </w:p>
                  </w:txbxContent>
                </v:textbox>
              </v:rect>
            </w:pict>
          </mc:Fallback>
        </mc:AlternateContent>
      </w:r>
    </w:p>
    <w:p w14:paraId="43AFAB91" w14:textId="1C824C85" w:rsidR="008823E5" w:rsidRPr="00A928FB" w:rsidRDefault="00835480" w:rsidP="008823E5">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i/>
          <w:iCs/>
          <w:sz w:val="22"/>
          <w:szCs w:val="22"/>
          <w:lang w:val="en"/>
        </w:rPr>
      </w:pPr>
      <w:r w:rsidRPr="00A928FB">
        <w:rPr>
          <w:rFonts w:ascii="Arial" w:hAnsi="Arial" w:cs="Arial"/>
          <w:color w:val="000000"/>
          <w:sz w:val="22"/>
          <w:szCs w:val="22"/>
        </w:rPr>
        <w:t xml:space="preserve">I, </w:t>
      </w:r>
      <w:r w:rsidRPr="00A928FB">
        <w:rPr>
          <w:rFonts w:ascii="Arial" w:hAnsi="Arial" w:cs="Arial"/>
          <w:color w:val="000000"/>
          <w:sz w:val="22"/>
          <w:szCs w:val="22"/>
        </w:rPr>
        <w:tab/>
      </w:r>
      <w:r w:rsidRPr="00A928FB">
        <w:rPr>
          <w:rFonts w:ascii="Arial" w:hAnsi="Arial" w:cs="Arial"/>
          <w:color w:val="000000"/>
          <w:sz w:val="22"/>
          <w:szCs w:val="22"/>
        </w:rPr>
        <w:tab/>
        <w:t xml:space="preserve"> </w:t>
      </w:r>
      <w:r w:rsidRPr="00A928FB">
        <w:rPr>
          <w:rFonts w:ascii="Arial" w:hAnsi="Arial" w:cs="Arial"/>
          <w:color w:val="000000"/>
          <w:sz w:val="22"/>
          <w:szCs w:val="22"/>
        </w:rPr>
        <w:tab/>
      </w:r>
      <w:r w:rsidRPr="00A928FB">
        <w:rPr>
          <w:rFonts w:ascii="Arial" w:hAnsi="Arial" w:cs="Arial"/>
          <w:color w:val="000000"/>
          <w:sz w:val="22"/>
          <w:szCs w:val="22"/>
        </w:rPr>
        <w:tab/>
      </w:r>
      <w:r w:rsidRPr="00A928FB">
        <w:rPr>
          <w:rFonts w:ascii="Arial" w:hAnsi="Arial" w:cs="Arial"/>
          <w:color w:val="000000"/>
          <w:sz w:val="22"/>
          <w:szCs w:val="22"/>
        </w:rPr>
        <w:tab/>
        <w:t xml:space="preserve"> </w:t>
      </w:r>
      <w:r w:rsidR="008823E5" w:rsidRPr="00A928FB">
        <w:rPr>
          <w:rFonts w:ascii="Arial" w:hAnsi="Arial" w:cs="Arial"/>
          <w:color w:val="000000"/>
          <w:sz w:val="22"/>
          <w:szCs w:val="22"/>
        </w:rPr>
        <w:t xml:space="preserve">the applicant, do solemnly and sincerely </w:t>
      </w:r>
      <w:r w:rsidR="008823E5" w:rsidRPr="00A928FB">
        <w:rPr>
          <w:rFonts w:ascii="Arial" w:hAnsi="Arial" w:cs="Arial"/>
          <w:sz w:val="22"/>
          <w:szCs w:val="22"/>
          <w:lang w:val="en"/>
        </w:rPr>
        <w:t xml:space="preserve">declare that the contents of this application </w:t>
      </w:r>
      <w:r w:rsidR="00E320D5" w:rsidRPr="00A928FB">
        <w:rPr>
          <w:rFonts w:ascii="Arial" w:hAnsi="Arial" w:cs="Arial"/>
          <w:sz w:val="22"/>
          <w:szCs w:val="22"/>
          <w:lang w:val="en"/>
        </w:rPr>
        <w:t xml:space="preserve">are </w:t>
      </w:r>
      <w:proofErr w:type="gramStart"/>
      <w:r w:rsidR="00E320D5" w:rsidRPr="00A928FB">
        <w:rPr>
          <w:rFonts w:ascii="Arial" w:hAnsi="Arial" w:cs="Arial"/>
          <w:sz w:val="22"/>
          <w:szCs w:val="22"/>
          <w:lang w:val="en"/>
        </w:rPr>
        <w:t>true</w:t>
      </w:r>
      <w:proofErr w:type="gramEnd"/>
      <w:r w:rsidR="00E320D5" w:rsidRPr="00A928FB">
        <w:rPr>
          <w:rFonts w:ascii="Arial" w:hAnsi="Arial" w:cs="Arial"/>
          <w:sz w:val="22"/>
          <w:szCs w:val="22"/>
          <w:lang w:val="en"/>
        </w:rPr>
        <w:t xml:space="preserve"> and I make this solemn declaration conscientiously believing the same to be true and by virtue of the provisions of the </w:t>
      </w:r>
      <w:r w:rsidR="00E320D5" w:rsidRPr="00A928FB">
        <w:rPr>
          <w:rFonts w:ascii="Arial" w:hAnsi="Arial" w:cs="Arial"/>
          <w:i/>
          <w:iCs/>
          <w:sz w:val="22"/>
          <w:szCs w:val="22"/>
          <w:lang w:val="en"/>
        </w:rPr>
        <w:t xml:space="preserve">Oaths Act 1867. </w:t>
      </w:r>
    </w:p>
    <w:p w14:paraId="54B55FE5" w14:textId="77777777" w:rsidR="008A38DC" w:rsidRPr="00A928FB" w:rsidRDefault="008A38DC" w:rsidP="008823E5">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22"/>
          <w:szCs w:val="22"/>
        </w:rPr>
      </w:pPr>
    </w:p>
    <w:p w14:paraId="4555B550" w14:textId="75431363" w:rsidR="008823E5" w:rsidRPr="00A928FB" w:rsidRDefault="008823E5" w:rsidP="008823E5">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b/>
          <w:bCs/>
          <w:sz w:val="22"/>
          <w:szCs w:val="22"/>
          <w:lang w:val="en"/>
        </w:rPr>
      </w:pPr>
      <w:r w:rsidRPr="00A928FB">
        <w:rPr>
          <w:rFonts w:ascii="Arial" w:hAnsi="Arial" w:cs="Arial"/>
          <w:b/>
          <w:bCs/>
          <w:sz w:val="22"/>
          <w:szCs w:val="22"/>
          <w:lang w:val="en"/>
        </w:rPr>
        <w:t>I understand that a person who</w:t>
      </w:r>
      <w:r w:rsidRPr="00A928FB">
        <w:rPr>
          <w:rFonts w:ascii="Arial" w:hAnsi="Arial" w:cs="Arial"/>
          <w:sz w:val="22"/>
          <w:szCs w:val="22"/>
          <w:lang w:val="en"/>
        </w:rPr>
        <w:t xml:space="preserve"> </w:t>
      </w:r>
      <w:bookmarkStart w:id="3" w:name="_Hlk101954167"/>
      <w:r w:rsidR="00057FDA" w:rsidRPr="00A928FB">
        <w:rPr>
          <w:rFonts w:ascii="Arial" w:hAnsi="Arial" w:cs="Arial"/>
          <w:b/>
          <w:bCs/>
          <w:sz w:val="22"/>
          <w:szCs w:val="22"/>
          <w:lang w:val="en"/>
        </w:rPr>
        <w:t xml:space="preserve">makes a </w:t>
      </w:r>
      <w:r w:rsidR="008A38DC" w:rsidRPr="00A928FB">
        <w:rPr>
          <w:rFonts w:ascii="Arial" w:hAnsi="Arial" w:cs="Arial"/>
          <w:b/>
          <w:bCs/>
          <w:sz w:val="22"/>
          <w:szCs w:val="22"/>
          <w:lang w:val="en"/>
        </w:rPr>
        <w:t>declaration</w:t>
      </w:r>
      <w:r w:rsidR="00057FDA" w:rsidRPr="00A928FB">
        <w:rPr>
          <w:rFonts w:ascii="Arial" w:hAnsi="Arial" w:cs="Arial"/>
          <w:b/>
          <w:bCs/>
          <w:sz w:val="22"/>
          <w:szCs w:val="22"/>
          <w:lang w:val="en"/>
        </w:rPr>
        <w:t xml:space="preserve"> that the person knows is false in a </w:t>
      </w:r>
      <w:proofErr w:type="gramStart"/>
      <w:r w:rsidR="00057FDA" w:rsidRPr="00A928FB">
        <w:rPr>
          <w:rFonts w:ascii="Arial" w:hAnsi="Arial" w:cs="Arial"/>
          <w:b/>
          <w:bCs/>
          <w:sz w:val="22"/>
          <w:szCs w:val="22"/>
          <w:lang w:val="en"/>
        </w:rPr>
        <w:t>material particular commits</w:t>
      </w:r>
      <w:proofErr w:type="gramEnd"/>
      <w:r w:rsidR="00057FDA" w:rsidRPr="00A928FB">
        <w:rPr>
          <w:rFonts w:ascii="Arial" w:hAnsi="Arial" w:cs="Arial"/>
          <w:b/>
          <w:bCs/>
          <w:sz w:val="22"/>
          <w:szCs w:val="22"/>
          <w:lang w:val="en"/>
        </w:rPr>
        <w:t xml:space="preserve"> an offence. </w:t>
      </w:r>
    </w:p>
    <w:p w14:paraId="59E1A306" w14:textId="77777777" w:rsidR="00057FDA" w:rsidRPr="00A928FB" w:rsidRDefault="00057FDA" w:rsidP="008823E5">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sz w:val="22"/>
          <w:szCs w:val="22"/>
          <w:lang w:val="en"/>
        </w:rPr>
      </w:pPr>
    </w:p>
    <w:p w14:paraId="0F8C07A7" w14:textId="67D74A4A" w:rsidR="00057FDA" w:rsidRPr="00A928FB" w:rsidRDefault="00057FDA" w:rsidP="0086211A">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sz w:val="22"/>
          <w:szCs w:val="22"/>
          <w:lang w:val="en"/>
        </w:rPr>
      </w:pPr>
      <w:r w:rsidRPr="00A928FB">
        <w:rPr>
          <w:rFonts w:ascii="Arial" w:hAnsi="Arial" w:cs="Arial"/>
          <w:sz w:val="22"/>
          <w:szCs w:val="22"/>
          <w:lang w:val="en"/>
        </w:rPr>
        <w:t>I state that</w:t>
      </w:r>
      <w:r w:rsidR="008A38DC" w:rsidRPr="00A928FB">
        <w:rPr>
          <w:rFonts w:ascii="Arial" w:hAnsi="Arial" w:cs="Arial"/>
          <w:sz w:val="22"/>
          <w:szCs w:val="22"/>
          <w:lang w:val="en"/>
        </w:rPr>
        <w:t xml:space="preserve">: </w:t>
      </w:r>
      <w:r w:rsidR="008A38DC" w:rsidRPr="00A928FB">
        <w:rPr>
          <w:rFonts w:ascii="Arial" w:hAnsi="Arial" w:cs="Arial"/>
          <w:i/>
          <w:iCs/>
          <w:sz w:val="22"/>
          <w:szCs w:val="22"/>
          <w:lang w:val="en"/>
        </w:rPr>
        <w:t>(*delete whichever statements are not applicable)</w:t>
      </w:r>
    </w:p>
    <w:p w14:paraId="0A0E521C" w14:textId="79B39617" w:rsidR="00057FDA" w:rsidRPr="00A928FB" w:rsidRDefault="00057FDA" w:rsidP="0086211A">
      <w:pPr>
        <w:pStyle w:val="ListParagraph"/>
        <w:numPr>
          <w:ilvl w:val="0"/>
          <w:numId w:val="16"/>
        </w:num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lang w:val="en"/>
        </w:rPr>
      </w:pPr>
      <w:r w:rsidRPr="00A928FB">
        <w:rPr>
          <w:rFonts w:ascii="Arial" w:hAnsi="Arial" w:cs="Arial"/>
          <w:lang w:val="en"/>
        </w:rPr>
        <w:t xml:space="preserve">This </w:t>
      </w:r>
      <w:r w:rsidR="008A38DC" w:rsidRPr="00A928FB">
        <w:rPr>
          <w:rFonts w:ascii="Arial" w:hAnsi="Arial" w:cs="Arial"/>
          <w:lang w:val="en"/>
        </w:rPr>
        <w:t xml:space="preserve">declaration </w:t>
      </w:r>
      <w:r w:rsidRPr="00A928FB">
        <w:rPr>
          <w:rFonts w:ascii="Arial" w:hAnsi="Arial" w:cs="Arial"/>
          <w:lang w:val="en"/>
        </w:rPr>
        <w:t xml:space="preserve">was made in the form of an electronic </w:t>
      </w:r>
      <w:proofErr w:type="gramStart"/>
      <w:r w:rsidRPr="00A928FB">
        <w:rPr>
          <w:rFonts w:ascii="Arial" w:hAnsi="Arial" w:cs="Arial"/>
          <w:lang w:val="en"/>
        </w:rPr>
        <w:t>document.</w:t>
      </w:r>
      <w:r w:rsidR="008A38DC" w:rsidRPr="00A928FB">
        <w:rPr>
          <w:rFonts w:ascii="Arial" w:hAnsi="Arial" w:cs="Arial"/>
          <w:lang w:val="en"/>
        </w:rPr>
        <w:t>*</w:t>
      </w:r>
      <w:proofErr w:type="gramEnd"/>
      <w:r w:rsidRPr="00A928FB">
        <w:rPr>
          <w:rStyle w:val="EndnoteReference"/>
          <w:rFonts w:ascii="Arial" w:hAnsi="Arial" w:cs="Arial"/>
          <w:lang w:val="en"/>
        </w:rPr>
        <w:endnoteReference w:id="1"/>
      </w:r>
    </w:p>
    <w:p w14:paraId="6270B7BD" w14:textId="399CE638" w:rsidR="00057FDA" w:rsidRPr="00A928FB" w:rsidRDefault="00057FDA" w:rsidP="0086211A">
      <w:pPr>
        <w:pStyle w:val="ListParagraph"/>
        <w:numPr>
          <w:ilvl w:val="0"/>
          <w:numId w:val="16"/>
        </w:num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lang w:val="en"/>
        </w:rPr>
      </w:pPr>
      <w:r w:rsidRPr="00A928FB">
        <w:rPr>
          <w:rFonts w:ascii="Arial" w:hAnsi="Arial" w:cs="Arial"/>
          <w:lang w:val="en"/>
        </w:rPr>
        <w:t xml:space="preserve">This </w:t>
      </w:r>
      <w:r w:rsidR="008A38DC" w:rsidRPr="00A928FB">
        <w:rPr>
          <w:rFonts w:ascii="Arial" w:hAnsi="Arial" w:cs="Arial"/>
          <w:lang w:val="en"/>
        </w:rPr>
        <w:t>declaration</w:t>
      </w:r>
      <w:r w:rsidRPr="00A928FB">
        <w:rPr>
          <w:rFonts w:ascii="Arial" w:hAnsi="Arial" w:cs="Arial"/>
          <w:lang w:val="en"/>
        </w:rPr>
        <w:t xml:space="preserve"> was electronically </w:t>
      </w:r>
      <w:proofErr w:type="gramStart"/>
      <w:r w:rsidRPr="00A928FB">
        <w:rPr>
          <w:rFonts w:ascii="Arial" w:hAnsi="Arial" w:cs="Arial"/>
          <w:lang w:val="en"/>
        </w:rPr>
        <w:t>signed.</w:t>
      </w:r>
      <w:r w:rsidR="008A38DC" w:rsidRPr="00A928FB">
        <w:rPr>
          <w:rFonts w:ascii="Arial" w:hAnsi="Arial" w:cs="Arial"/>
          <w:lang w:val="en"/>
        </w:rPr>
        <w:t>*</w:t>
      </w:r>
      <w:proofErr w:type="gramEnd"/>
      <w:r w:rsidRPr="00A928FB">
        <w:rPr>
          <w:rStyle w:val="EndnoteReference"/>
          <w:rFonts w:ascii="Arial" w:hAnsi="Arial" w:cs="Arial"/>
          <w:lang w:val="en"/>
        </w:rPr>
        <w:endnoteReference w:id="2"/>
      </w:r>
      <w:r w:rsidRPr="00A928FB">
        <w:rPr>
          <w:rFonts w:ascii="Arial" w:hAnsi="Arial" w:cs="Arial"/>
          <w:lang w:val="en"/>
        </w:rPr>
        <w:t xml:space="preserve"> </w:t>
      </w:r>
    </w:p>
    <w:p w14:paraId="1945B703" w14:textId="75A09622" w:rsidR="00057FDA" w:rsidRPr="00A928FB" w:rsidRDefault="00057FDA" w:rsidP="0086211A">
      <w:pPr>
        <w:pStyle w:val="ListParagraph"/>
        <w:numPr>
          <w:ilvl w:val="0"/>
          <w:numId w:val="16"/>
        </w:numPr>
        <w:tabs>
          <w:tab w:val="left" w:pos="900"/>
          <w:tab w:val="left" w:pos="1080"/>
          <w:tab w:val="left" w:pos="2340"/>
          <w:tab w:val="left" w:pos="5580"/>
          <w:tab w:val="left" w:pos="6120"/>
          <w:tab w:val="left" w:pos="6840"/>
          <w:tab w:val="left" w:pos="7740"/>
          <w:tab w:val="left" w:pos="8100"/>
          <w:tab w:val="left" w:pos="8820"/>
        </w:tabs>
        <w:spacing w:before="20" w:after="30"/>
        <w:ind w:left="360" w:right="340"/>
        <w:rPr>
          <w:rFonts w:ascii="Arial" w:hAnsi="Arial" w:cs="Arial"/>
          <w:lang w:val="en"/>
        </w:rPr>
      </w:pPr>
      <w:r w:rsidRPr="00A928FB">
        <w:rPr>
          <w:rFonts w:ascii="Arial" w:hAnsi="Arial" w:cs="Arial"/>
          <w:lang w:val="en"/>
        </w:rPr>
        <w:t xml:space="preserve">This </w:t>
      </w:r>
      <w:r w:rsidR="008A38DC" w:rsidRPr="00A928FB">
        <w:rPr>
          <w:rFonts w:ascii="Arial" w:hAnsi="Arial" w:cs="Arial"/>
          <w:lang w:val="en"/>
        </w:rPr>
        <w:t>declaration</w:t>
      </w:r>
      <w:r w:rsidRPr="00A928FB">
        <w:rPr>
          <w:rFonts w:ascii="Arial" w:hAnsi="Arial" w:cs="Arial"/>
          <w:lang w:val="en"/>
        </w:rPr>
        <w:t xml:space="preserve"> was made, signed and witnessed under part 6A of the </w:t>
      </w:r>
      <w:r w:rsidRPr="00A928FB">
        <w:rPr>
          <w:rFonts w:ascii="Arial" w:hAnsi="Arial" w:cs="Arial"/>
          <w:i/>
          <w:iCs/>
          <w:lang w:val="en"/>
        </w:rPr>
        <w:t xml:space="preserve">Oaths Act </w:t>
      </w:r>
      <w:proofErr w:type="gramStart"/>
      <w:r w:rsidRPr="00A928FB">
        <w:rPr>
          <w:rFonts w:ascii="Arial" w:hAnsi="Arial" w:cs="Arial"/>
          <w:i/>
          <w:iCs/>
          <w:lang w:val="en"/>
        </w:rPr>
        <w:t>1867</w:t>
      </w:r>
      <w:r w:rsidRPr="00A928FB">
        <w:rPr>
          <w:rFonts w:ascii="Arial" w:hAnsi="Arial" w:cs="Arial"/>
          <w:lang w:val="en"/>
        </w:rPr>
        <w:t>.</w:t>
      </w:r>
      <w:r w:rsidR="008A38DC" w:rsidRPr="00A928FB">
        <w:rPr>
          <w:rFonts w:ascii="Arial" w:hAnsi="Arial" w:cs="Arial"/>
          <w:lang w:val="en"/>
        </w:rPr>
        <w:t>*</w:t>
      </w:r>
      <w:proofErr w:type="gramEnd"/>
      <w:r w:rsidRPr="00A928FB">
        <w:rPr>
          <w:rStyle w:val="EndnoteReference"/>
          <w:rFonts w:ascii="Arial" w:hAnsi="Arial" w:cs="Arial"/>
          <w:lang w:val="en"/>
        </w:rPr>
        <w:endnoteReference w:id="3"/>
      </w:r>
      <w:r w:rsidRPr="00A928FB">
        <w:rPr>
          <w:rFonts w:ascii="Arial" w:hAnsi="Arial" w:cs="Arial"/>
          <w:lang w:val="en"/>
        </w:rPr>
        <w:t xml:space="preserve"> </w:t>
      </w:r>
    </w:p>
    <w:p w14:paraId="088CA79E" w14:textId="77777777" w:rsidR="00057FDA" w:rsidRPr="00A928FB" w:rsidRDefault="00057FDA" w:rsidP="008823E5">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sz w:val="22"/>
          <w:szCs w:val="22"/>
          <w:lang w:val="en"/>
        </w:rPr>
      </w:pPr>
    </w:p>
    <w:tbl>
      <w:tblPr>
        <w:tblStyle w:val="TableGrid"/>
        <w:tblW w:w="11201" w:type="dxa"/>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3381"/>
        <w:gridCol w:w="402"/>
        <w:gridCol w:w="6"/>
        <w:gridCol w:w="419"/>
        <w:gridCol w:w="2373"/>
        <w:gridCol w:w="452"/>
        <w:gridCol w:w="9"/>
        <w:gridCol w:w="2263"/>
      </w:tblGrid>
      <w:tr w:rsidR="00835480" w:rsidRPr="00A928FB" w14:paraId="6CD8D203" w14:textId="77777777" w:rsidTr="00917151">
        <w:trPr>
          <w:trHeight w:val="286"/>
        </w:trPr>
        <w:tc>
          <w:tcPr>
            <w:tcW w:w="1896" w:type="dxa"/>
            <w:tcBorders>
              <w:right w:val="single" w:sz="4" w:space="0" w:color="auto"/>
            </w:tcBorders>
            <w:vAlign w:val="center"/>
          </w:tcPr>
          <w:bookmarkEnd w:id="3"/>
          <w:p w14:paraId="0931102E" w14:textId="77777777" w:rsidR="00835480" w:rsidRPr="00A928FB" w:rsidRDefault="00835480" w:rsidP="00C1546E">
            <w:pPr>
              <w:spacing w:before="120" w:after="120"/>
              <w:rPr>
                <w:sz w:val="22"/>
                <w:szCs w:val="22"/>
              </w:rPr>
            </w:pPr>
            <w:r w:rsidRPr="00A928FB">
              <w:rPr>
                <w:rFonts w:ascii="Arial" w:hAnsi="Arial" w:cs="Arial"/>
                <w:color w:val="000000"/>
                <w:sz w:val="22"/>
                <w:szCs w:val="22"/>
              </w:rPr>
              <w:t>Declared by</w:t>
            </w:r>
          </w:p>
        </w:tc>
        <w:tc>
          <w:tcPr>
            <w:tcW w:w="3783" w:type="dxa"/>
            <w:gridSpan w:val="2"/>
            <w:tcBorders>
              <w:top w:val="single" w:sz="4" w:space="0" w:color="auto"/>
              <w:left w:val="single" w:sz="4" w:space="0" w:color="auto"/>
              <w:bottom w:val="single" w:sz="4" w:space="0" w:color="auto"/>
              <w:right w:val="single" w:sz="4" w:space="0" w:color="auto"/>
            </w:tcBorders>
            <w:vAlign w:val="center"/>
          </w:tcPr>
          <w:p w14:paraId="3A466C88" w14:textId="77777777" w:rsidR="00835480" w:rsidRPr="001B232C" w:rsidRDefault="00835480" w:rsidP="00C1546E">
            <w:pPr>
              <w:spacing w:before="120" w:after="120"/>
              <w:rPr>
                <w:rFonts w:ascii="Arial" w:hAnsi="Arial" w:cs="Arial"/>
                <w:sz w:val="22"/>
                <w:szCs w:val="22"/>
              </w:rPr>
            </w:pPr>
          </w:p>
        </w:tc>
        <w:tc>
          <w:tcPr>
            <w:tcW w:w="425" w:type="dxa"/>
            <w:gridSpan w:val="2"/>
            <w:tcBorders>
              <w:left w:val="single" w:sz="4" w:space="0" w:color="auto"/>
              <w:right w:val="single" w:sz="4" w:space="0" w:color="auto"/>
            </w:tcBorders>
            <w:vAlign w:val="center"/>
          </w:tcPr>
          <w:p w14:paraId="3ABE839C" w14:textId="77777777" w:rsidR="00835480" w:rsidRPr="00A928FB" w:rsidRDefault="00835480" w:rsidP="00C1546E">
            <w:pPr>
              <w:spacing w:before="120" w:after="120"/>
              <w:rPr>
                <w:sz w:val="22"/>
                <w:szCs w:val="22"/>
              </w:rPr>
            </w:pPr>
            <w:r w:rsidRPr="00A928FB">
              <w:rPr>
                <w:rFonts w:ascii="Arial" w:hAnsi="Arial" w:cs="Arial"/>
                <w:color w:val="000000"/>
                <w:sz w:val="22"/>
                <w:szCs w:val="22"/>
              </w:rPr>
              <w:t>at</w:t>
            </w:r>
          </w:p>
        </w:tc>
        <w:tc>
          <w:tcPr>
            <w:tcW w:w="2373" w:type="dxa"/>
            <w:tcBorders>
              <w:top w:val="single" w:sz="4" w:space="0" w:color="auto"/>
              <w:left w:val="single" w:sz="4" w:space="0" w:color="auto"/>
              <w:bottom w:val="single" w:sz="4" w:space="0" w:color="auto"/>
              <w:right w:val="single" w:sz="4" w:space="0" w:color="auto"/>
            </w:tcBorders>
            <w:vAlign w:val="center"/>
          </w:tcPr>
          <w:p w14:paraId="39CBC838" w14:textId="77777777" w:rsidR="00835480" w:rsidRPr="00A928FB" w:rsidRDefault="00835480" w:rsidP="00C1546E">
            <w:pPr>
              <w:spacing w:before="120" w:after="120"/>
              <w:jc w:val="center"/>
              <w:rPr>
                <w:rFonts w:ascii="Arial" w:hAnsi="Arial" w:cs="Arial"/>
                <w:color w:val="000000"/>
                <w:sz w:val="22"/>
                <w:szCs w:val="22"/>
              </w:rPr>
            </w:pPr>
            <w:r w:rsidRPr="00A928FB">
              <w:rPr>
                <w:rFonts w:ascii="Arial" w:hAnsi="Arial" w:cs="Arial"/>
                <w:color w:val="000000"/>
                <w:sz w:val="22"/>
                <w:szCs w:val="22"/>
              </w:rPr>
              <w:t>QUEENSLAND</w:t>
            </w:r>
          </w:p>
        </w:tc>
        <w:tc>
          <w:tcPr>
            <w:tcW w:w="461" w:type="dxa"/>
            <w:gridSpan w:val="2"/>
            <w:tcBorders>
              <w:left w:val="single" w:sz="4" w:space="0" w:color="auto"/>
              <w:right w:val="single" w:sz="4" w:space="0" w:color="auto"/>
            </w:tcBorders>
            <w:vAlign w:val="center"/>
          </w:tcPr>
          <w:p w14:paraId="59CCF04C" w14:textId="77777777" w:rsidR="00835480" w:rsidRPr="00A928FB" w:rsidRDefault="00835480" w:rsidP="00C1546E">
            <w:pPr>
              <w:spacing w:before="120" w:after="120"/>
              <w:rPr>
                <w:sz w:val="22"/>
                <w:szCs w:val="22"/>
              </w:rPr>
            </w:pPr>
            <w:r w:rsidRPr="00A928FB">
              <w:rPr>
                <w:rFonts w:ascii="Arial" w:hAnsi="Arial" w:cs="Arial"/>
                <w:color w:val="000000"/>
                <w:sz w:val="22"/>
                <w:szCs w:val="22"/>
              </w:rPr>
              <w:t>on</w:t>
            </w:r>
          </w:p>
        </w:tc>
        <w:tc>
          <w:tcPr>
            <w:tcW w:w="2263" w:type="dxa"/>
            <w:tcBorders>
              <w:top w:val="single" w:sz="4" w:space="0" w:color="auto"/>
              <w:left w:val="single" w:sz="4" w:space="0" w:color="auto"/>
              <w:bottom w:val="single" w:sz="4" w:space="0" w:color="auto"/>
              <w:right w:val="single" w:sz="4" w:space="0" w:color="auto"/>
            </w:tcBorders>
            <w:vAlign w:val="center"/>
          </w:tcPr>
          <w:p w14:paraId="262B794A" w14:textId="77777777" w:rsidR="00835480" w:rsidRPr="00A928FB" w:rsidRDefault="00835480" w:rsidP="00C1546E">
            <w:pPr>
              <w:spacing w:before="120" w:after="120"/>
              <w:rPr>
                <w:sz w:val="22"/>
                <w:szCs w:val="22"/>
              </w:rPr>
            </w:pPr>
            <w:r w:rsidRPr="00A928FB">
              <w:rPr>
                <w:rFonts w:ascii="Arial" w:hAnsi="Arial" w:cs="Arial"/>
                <w:color w:val="000000"/>
                <w:sz w:val="22"/>
                <w:szCs w:val="22"/>
              </w:rPr>
              <w:t xml:space="preserve">        /          /20</w:t>
            </w:r>
          </w:p>
        </w:tc>
      </w:tr>
      <w:tr w:rsidR="008A38DC" w:rsidRPr="00A928FB" w14:paraId="4C7E7194" w14:textId="77777777" w:rsidTr="00917151">
        <w:tc>
          <w:tcPr>
            <w:tcW w:w="1896" w:type="dxa"/>
            <w:vAlign w:val="center"/>
          </w:tcPr>
          <w:p w14:paraId="54FDBDE4" w14:textId="77777777" w:rsidR="008A38DC" w:rsidRPr="00A928FB" w:rsidRDefault="008A38DC" w:rsidP="008A38DC">
            <w:pPr>
              <w:rPr>
                <w:sz w:val="22"/>
                <w:szCs w:val="22"/>
              </w:rPr>
            </w:pPr>
          </w:p>
        </w:tc>
        <w:tc>
          <w:tcPr>
            <w:tcW w:w="3789" w:type="dxa"/>
            <w:gridSpan w:val="3"/>
            <w:vAlign w:val="center"/>
          </w:tcPr>
          <w:p w14:paraId="228D4F2C" w14:textId="77777777" w:rsidR="008A38DC" w:rsidRPr="00A928FB" w:rsidRDefault="008A38DC" w:rsidP="008A38DC">
            <w:pPr>
              <w:rPr>
                <w:rFonts w:ascii="Arial" w:hAnsi="Arial" w:cs="Arial"/>
                <w:color w:val="000000"/>
                <w:sz w:val="22"/>
                <w:szCs w:val="22"/>
                <w:lang w:eastAsia="en-AU"/>
              </w:rPr>
            </w:pPr>
            <w:r w:rsidRPr="00A928FB">
              <w:rPr>
                <w:rFonts w:ascii="Arial" w:hAnsi="Arial" w:cs="Arial"/>
                <w:color w:val="000000"/>
                <w:sz w:val="22"/>
                <w:szCs w:val="22"/>
                <w:lang w:eastAsia="en-AU"/>
              </w:rPr>
              <w:t xml:space="preserve">[insert full name of declarant] </w:t>
            </w:r>
          </w:p>
          <w:p w14:paraId="222319E1" w14:textId="77777777" w:rsidR="008A38DC" w:rsidRPr="00A928FB" w:rsidRDefault="008A38DC" w:rsidP="008A38DC">
            <w:pPr>
              <w:rPr>
                <w:rFonts w:ascii="Arial" w:hAnsi="Arial" w:cs="Arial"/>
                <w:sz w:val="22"/>
                <w:szCs w:val="22"/>
              </w:rPr>
            </w:pPr>
          </w:p>
          <w:p w14:paraId="37A49DB3" w14:textId="77777777" w:rsidR="008A38DC" w:rsidRPr="00A928FB" w:rsidRDefault="008A38DC" w:rsidP="008A38DC">
            <w:pPr>
              <w:rPr>
                <w:rFonts w:ascii="Arial" w:hAnsi="Arial" w:cs="Arial"/>
                <w:i/>
                <w:iCs/>
                <w:sz w:val="22"/>
                <w:szCs w:val="22"/>
              </w:rPr>
            </w:pPr>
            <w:r w:rsidRPr="00A928FB">
              <w:rPr>
                <w:rFonts w:ascii="Arial" w:hAnsi="Arial" w:cs="Arial"/>
                <w:sz w:val="22"/>
                <w:szCs w:val="22"/>
              </w:rPr>
              <w:t>Signed for and at the direction of the declarant by*</w:t>
            </w:r>
            <w:r w:rsidRPr="00A928FB">
              <w:rPr>
                <w:rFonts w:ascii="Arial" w:hAnsi="Arial" w:cs="Arial"/>
                <w:i/>
                <w:iCs/>
                <w:sz w:val="22"/>
                <w:szCs w:val="22"/>
              </w:rPr>
              <w:t xml:space="preserve"> (delete if not applicable)</w:t>
            </w:r>
          </w:p>
          <w:p w14:paraId="256AB6F6" w14:textId="6DEBD489" w:rsidR="008A38DC" w:rsidRPr="00A928FB" w:rsidRDefault="008A38DC" w:rsidP="008A38DC">
            <w:pPr>
              <w:rPr>
                <w:sz w:val="22"/>
                <w:szCs w:val="22"/>
              </w:rPr>
            </w:pPr>
          </w:p>
        </w:tc>
        <w:tc>
          <w:tcPr>
            <w:tcW w:w="5516" w:type="dxa"/>
            <w:gridSpan w:val="5"/>
            <w:vAlign w:val="center"/>
          </w:tcPr>
          <w:tbl>
            <w:tblPr>
              <w:tblStyle w:val="TableGrid"/>
              <w:tblW w:w="0" w:type="auto"/>
              <w:tblLook w:val="04A0" w:firstRow="1" w:lastRow="0" w:firstColumn="1" w:lastColumn="0" w:noHBand="0" w:noVBand="1"/>
            </w:tblPr>
            <w:tblGrid>
              <w:gridCol w:w="4943"/>
            </w:tblGrid>
            <w:tr w:rsidR="008A38DC" w:rsidRPr="00A928FB" w14:paraId="35EA96FF" w14:textId="77777777" w:rsidTr="0086211A">
              <w:trPr>
                <w:trHeight w:val="528"/>
              </w:trPr>
              <w:tc>
                <w:tcPr>
                  <w:tcW w:w="4943" w:type="dxa"/>
                </w:tcPr>
                <w:p w14:paraId="4142ACC3" w14:textId="77777777" w:rsidR="008A38DC" w:rsidRPr="00A928FB" w:rsidRDefault="008A38DC" w:rsidP="008A38DC">
                  <w:pPr>
                    <w:rPr>
                      <w:rFonts w:ascii="Arial" w:hAnsi="Arial" w:cs="Arial"/>
                      <w:sz w:val="22"/>
                      <w:szCs w:val="22"/>
                    </w:rPr>
                  </w:pPr>
                </w:p>
              </w:tc>
            </w:tr>
          </w:tbl>
          <w:p w14:paraId="09F9BAC3" w14:textId="03AF8C88" w:rsidR="008A38DC" w:rsidRPr="00A928FB" w:rsidRDefault="008A38DC" w:rsidP="008A38DC">
            <w:pPr>
              <w:rPr>
                <w:sz w:val="22"/>
                <w:szCs w:val="22"/>
              </w:rPr>
            </w:pPr>
            <w:r w:rsidRPr="00A928FB">
              <w:rPr>
                <w:rFonts w:ascii="Arial" w:hAnsi="Arial" w:cs="Arial"/>
                <w:sz w:val="22"/>
                <w:szCs w:val="22"/>
              </w:rPr>
              <w:t xml:space="preserve">[insert full name of substitute </w:t>
            </w:r>
            <w:proofErr w:type="gramStart"/>
            <w:r w:rsidRPr="00A928FB">
              <w:rPr>
                <w:rFonts w:ascii="Arial" w:hAnsi="Arial" w:cs="Arial"/>
                <w:sz w:val="22"/>
                <w:szCs w:val="22"/>
              </w:rPr>
              <w:t>signatory]*</w:t>
            </w:r>
            <w:proofErr w:type="gramEnd"/>
          </w:p>
        </w:tc>
      </w:tr>
      <w:tr w:rsidR="008A38DC" w:rsidRPr="00A928FB" w14:paraId="5B9B336C" w14:textId="77777777" w:rsidTr="00917151">
        <w:trPr>
          <w:trHeight w:val="514"/>
        </w:trPr>
        <w:tc>
          <w:tcPr>
            <w:tcW w:w="5685" w:type="dxa"/>
            <w:gridSpan w:val="4"/>
            <w:tcBorders>
              <w:right w:val="single" w:sz="4" w:space="0" w:color="auto"/>
            </w:tcBorders>
            <w:vAlign w:val="center"/>
          </w:tcPr>
          <w:p w14:paraId="746DBB72" w14:textId="6B51EB33" w:rsidR="008A38DC" w:rsidRPr="00A928FB" w:rsidRDefault="008A38DC" w:rsidP="008A38DC">
            <w:pPr>
              <w:jc w:val="right"/>
              <w:rPr>
                <w:rFonts w:ascii="Arial" w:hAnsi="Arial" w:cs="Arial"/>
                <w:color w:val="000000"/>
                <w:sz w:val="22"/>
                <w:szCs w:val="22"/>
              </w:rPr>
            </w:pPr>
            <w:r w:rsidRPr="00A928FB">
              <w:rPr>
                <w:rFonts w:ascii="Arial" w:hAnsi="Arial" w:cs="Arial"/>
                <w:color w:val="000000"/>
                <w:sz w:val="22"/>
                <w:szCs w:val="22"/>
              </w:rPr>
              <w:t>Signature of declarant / substitute signatory</w:t>
            </w:r>
            <w:r w:rsidR="00E95C08" w:rsidRPr="00A928FB">
              <w:rPr>
                <w:rFonts w:ascii="Arial" w:hAnsi="Arial" w:cs="Arial"/>
                <w:color w:val="000000"/>
                <w:sz w:val="22"/>
                <w:szCs w:val="22"/>
              </w:rPr>
              <w:t>*</w:t>
            </w:r>
            <w:r w:rsidRPr="00A928FB">
              <w:rPr>
                <w:rFonts w:ascii="Arial" w:hAnsi="Arial" w:cs="Arial"/>
                <w:color w:val="000000"/>
                <w:sz w:val="22"/>
                <w:szCs w:val="22"/>
              </w:rPr>
              <w:t xml:space="preserve"> </w:t>
            </w:r>
          </w:p>
        </w:tc>
        <w:tc>
          <w:tcPr>
            <w:tcW w:w="5516" w:type="dxa"/>
            <w:gridSpan w:val="5"/>
            <w:tcBorders>
              <w:top w:val="single" w:sz="4" w:space="0" w:color="auto"/>
              <w:left w:val="single" w:sz="4" w:space="0" w:color="auto"/>
              <w:bottom w:val="single" w:sz="4" w:space="0" w:color="auto"/>
              <w:right w:val="single" w:sz="4" w:space="0" w:color="auto"/>
            </w:tcBorders>
            <w:vAlign w:val="center"/>
          </w:tcPr>
          <w:p w14:paraId="30BCF1F6" w14:textId="77777777" w:rsidR="008A38DC" w:rsidRPr="00A928FB" w:rsidRDefault="008A38DC" w:rsidP="008A38DC">
            <w:pPr>
              <w:spacing w:before="120" w:after="120"/>
              <w:rPr>
                <w:rFonts w:ascii="Arial" w:hAnsi="Arial" w:cs="Arial"/>
                <w:bCs/>
                <w:i/>
                <w:iCs/>
                <w:sz w:val="22"/>
                <w:szCs w:val="22"/>
                <w:lang w:val="en" w:eastAsia="en-AU"/>
              </w:rPr>
            </w:pPr>
            <w:r w:rsidRPr="00A928FB">
              <w:rPr>
                <w:rFonts w:ascii="Arial" w:hAnsi="Arial" w:cs="Arial"/>
                <w:bCs/>
                <w:i/>
                <w:iCs/>
                <w:sz w:val="22"/>
                <w:szCs w:val="22"/>
                <w:lang w:val="en" w:eastAsia="en-AU"/>
              </w:rPr>
              <w:sym w:font="Wingdings" w:char="F0FB"/>
            </w:r>
          </w:p>
        </w:tc>
      </w:tr>
      <w:tr w:rsidR="008A38DC" w:rsidRPr="00A928FB" w14:paraId="530693FA" w14:textId="77777777" w:rsidTr="00917151">
        <w:trPr>
          <w:trHeight w:val="139"/>
        </w:trPr>
        <w:tc>
          <w:tcPr>
            <w:tcW w:w="11201" w:type="dxa"/>
            <w:gridSpan w:val="9"/>
            <w:vAlign w:val="center"/>
          </w:tcPr>
          <w:p w14:paraId="6C1093E4" w14:textId="77777777" w:rsidR="008A38DC" w:rsidRPr="00A928FB" w:rsidRDefault="008A38DC" w:rsidP="008A38DC">
            <w:pPr>
              <w:rPr>
                <w:rFonts w:ascii="Arial" w:hAnsi="Arial" w:cs="Arial"/>
                <w:bCs/>
                <w:i/>
                <w:iCs/>
                <w:sz w:val="22"/>
                <w:szCs w:val="22"/>
                <w:lang w:val="en" w:eastAsia="en-AU"/>
              </w:rPr>
            </w:pPr>
          </w:p>
        </w:tc>
      </w:tr>
      <w:tr w:rsidR="008A38DC" w:rsidRPr="00A928FB" w14:paraId="6DA4F1D8" w14:textId="77777777" w:rsidTr="00917151">
        <w:trPr>
          <w:trHeight w:val="514"/>
        </w:trPr>
        <w:tc>
          <w:tcPr>
            <w:tcW w:w="5679" w:type="dxa"/>
            <w:gridSpan w:val="3"/>
            <w:tcBorders>
              <w:right w:val="single" w:sz="4" w:space="0" w:color="auto"/>
            </w:tcBorders>
            <w:vAlign w:val="center"/>
          </w:tcPr>
          <w:p w14:paraId="1AA65C30" w14:textId="77777777" w:rsidR="008A38DC" w:rsidRPr="00A928FB" w:rsidRDefault="008A38DC" w:rsidP="008A38DC">
            <w:pPr>
              <w:jc w:val="right"/>
              <w:rPr>
                <w:rFonts w:ascii="Arial" w:hAnsi="Arial" w:cs="Arial"/>
                <w:color w:val="000000"/>
                <w:sz w:val="22"/>
                <w:szCs w:val="22"/>
              </w:rPr>
            </w:pPr>
            <w:r w:rsidRPr="00A928FB">
              <w:rPr>
                <w:rFonts w:ascii="Arial" w:hAnsi="Arial" w:cs="Arial"/>
                <w:color w:val="000000"/>
                <w:sz w:val="22"/>
                <w:szCs w:val="22"/>
              </w:rPr>
              <w:t>[Australian legal practitioner/government legal officer/</w:t>
            </w:r>
          </w:p>
          <w:p w14:paraId="73C5CDBD" w14:textId="1C623803" w:rsidR="008A38DC" w:rsidRPr="00A928FB" w:rsidRDefault="008A38DC" w:rsidP="008A38DC">
            <w:pPr>
              <w:jc w:val="right"/>
              <w:rPr>
                <w:rFonts w:ascii="Arial" w:hAnsi="Arial" w:cs="Arial"/>
                <w:color w:val="000000"/>
                <w:sz w:val="22"/>
                <w:szCs w:val="22"/>
                <w:vertAlign w:val="superscript"/>
              </w:rPr>
            </w:pPr>
            <w:r w:rsidRPr="00A928FB">
              <w:rPr>
                <w:rFonts w:ascii="Arial" w:hAnsi="Arial" w:cs="Arial"/>
                <w:color w:val="000000"/>
                <w:sz w:val="22"/>
                <w:szCs w:val="22"/>
              </w:rPr>
              <w:t xml:space="preserve">employee of the Public Trustee, as </w:t>
            </w:r>
            <w:proofErr w:type="gramStart"/>
            <w:r w:rsidRPr="00A928FB">
              <w:rPr>
                <w:rFonts w:ascii="Arial" w:hAnsi="Arial" w:cs="Arial"/>
                <w:color w:val="000000"/>
                <w:sz w:val="22"/>
                <w:szCs w:val="22"/>
              </w:rPr>
              <w:t>applicable]</w:t>
            </w:r>
            <w:r w:rsidR="00E95C08" w:rsidRPr="00A928FB">
              <w:rPr>
                <w:rFonts w:ascii="Arial" w:hAnsi="Arial" w:cs="Arial"/>
                <w:color w:val="000000"/>
                <w:sz w:val="22"/>
                <w:szCs w:val="22"/>
              </w:rPr>
              <w:t>*</w:t>
            </w:r>
            <w:proofErr w:type="gramEnd"/>
            <w:r w:rsidR="00917EE4" w:rsidRPr="00A928FB">
              <w:rPr>
                <w:rStyle w:val="EndnoteReference"/>
                <w:rFonts w:ascii="Arial" w:hAnsi="Arial" w:cs="Arial"/>
                <w:color w:val="000000"/>
                <w:sz w:val="22"/>
                <w:szCs w:val="22"/>
              </w:rPr>
              <w:endnoteReference w:id="4"/>
            </w:r>
          </w:p>
          <w:p w14:paraId="23ED0734" w14:textId="3B7D5443" w:rsidR="00E95C08" w:rsidRPr="00A928FB" w:rsidRDefault="00E95C08" w:rsidP="008A38DC">
            <w:pPr>
              <w:jc w:val="right"/>
              <w:rPr>
                <w:rFonts w:ascii="Arial" w:hAnsi="Arial" w:cs="Arial"/>
                <w:color w:val="000000"/>
                <w:sz w:val="22"/>
                <w:szCs w:val="22"/>
              </w:rPr>
            </w:pPr>
            <w:r w:rsidRPr="00A928FB">
              <w:rPr>
                <w:rFonts w:ascii="Arial" w:hAnsi="Arial" w:cs="Arial"/>
                <w:i/>
                <w:iCs/>
                <w:color w:val="000000"/>
                <w:sz w:val="22"/>
                <w:szCs w:val="22"/>
              </w:rPr>
              <w:t>(*delete if not applicable)</w:t>
            </w:r>
          </w:p>
        </w:tc>
        <w:tc>
          <w:tcPr>
            <w:tcW w:w="5522" w:type="dxa"/>
            <w:gridSpan w:val="6"/>
            <w:tcBorders>
              <w:top w:val="single" w:sz="4" w:space="0" w:color="auto"/>
              <w:left w:val="single" w:sz="4" w:space="0" w:color="auto"/>
              <w:bottom w:val="single" w:sz="4" w:space="0" w:color="auto"/>
              <w:right w:val="single" w:sz="4" w:space="0" w:color="auto"/>
            </w:tcBorders>
            <w:vAlign w:val="center"/>
          </w:tcPr>
          <w:p w14:paraId="573A2B88" w14:textId="77777777" w:rsidR="008A38DC" w:rsidRPr="00A928FB" w:rsidRDefault="008A38DC" w:rsidP="00A50BB3">
            <w:pPr>
              <w:spacing w:before="120" w:after="120"/>
              <w:rPr>
                <w:rFonts w:ascii="Arial" w:hAnsi="Arial" w:cs="Arial"/>
                <w:bCs/>
                <w:i/>
                <w:iCs/>
                <w:sz w:val="22"/>
                <w:szCs w:val="22"/>
                <w:lang w:val="en" w:eastAsia="en-AU"/>
              </w:rPr>
            </w:pPr>
          </w:p>
        </w:tc>
      </w:tr>
      <w:tr w:rsidR="008A38DC" w:rsidRPr="00A928FB" w14:paraId="40DE5EFC" w14:textId="77777777" w:rsidTr="00917151">
        <w:trPr>
          <w:trHeight w:val="139"/>
        </w:trPr>
        <w:tc>
          <w:tcPr>
            <w:tcW w:w="11201" w:type="dxa"/>
            <w:gridSpan w:val="9"/>
            <w:vAlign w:val="center"/>
          </w:tcPr>
          <w:p w14:paraId="745A222F" w14:textId="77777777" w:rsidR="008A38DC" w:rsidRPr="00A928FB" w:rsidRDefault="008A38DC" w:rsidP="008A38DC">
            <w:pPr>
              <w:rPr>
                <w:rFonts w:ascii="Arial" w:hAnsi="Arial" w:cs="Arial"/>
                <w:bCs/>
                <w:i/>
                <w:iCs/>
                <w:sz w:val="22"/>
                <w:szCs w:val="22"/>
                <w:lang w:val="en" w:eastAsia="en-AU"/>
              </w:rPr>
            </w:pPr>
          </w:p>
        </w:tc>
      </w:tr>
      <w:tr w:rsidR="008A38DC" w:rsidRPr="00A928FB" w14:paraId="1736F038" w14:textId="77777777" w:rsidTr="00917151">
        <w:tc>
          <w:tcPr>
            <w:tcW w:w="1896" w:type="dxa"/>
            <w:tcBorders>
              <w:right w:val="single" w:sz="4" w:space="0" w:color="auto"/>
            </w:tcBorders>
            <w:vAlign w:val="center"/>
          </w:tcPr>
          <w:p w14:paraId="3E67CB4A" w14:textId="77777777" w:rsidR="008A38DC" w:rsidRPr="00A928FB" w:rsidRDefault="008A38DC" w:rsidP="008A38DC">
            <w:pPr>
              <w:spacing w:before="120" w:after="120"/>
              <w:rPr>
                <w:sz w:val="22"/>
                <w:szCs w:val="22"/>
              </w:rPr>
            </w:pPr>
            <w:r w:rsidRPr="00A928FB">
              <w:rPr>
                <w:rFonts w:ascii="Arial" w:hAnsi="Arial" w:cs="Arial"/>
                <w:color w:val="000000"/>
                <w:sz w:val="22"/>
                <w:szCs w:val="22"/>
              </w:rPr>
              <w:lastRenderedPageBreak/>
              <w:t>In the presence of</w:t>
            </w:r>
          </w:p>
        </w:tc>
        <w:tc>
          <w:tcPr>
            <w:tcW w:w="3381" w:type="dxa"/>
            <w:tcBorders>
              <w:top w:val="single" w:sz="4" w:space="0" w:color="auto"/>
              <w:left w:val="single" w:sz="4" w:space="0" w:color="auto"/>
              <w:bottom w:val="single" w:sz="4" w:space="0" w:color="auto"/>
              <w:right w:val="single" w:sz="4" w:space="0" w:color="auto"/>
            </w:tcBorders>
            <w:vAlign w:val="center"/>
          </w:tcPr>
          <w:p w14:paraId="2EEEBE2F" w14:textId="77777777" w:rsidR="008A38DC" w:rsidRPr="00A928FB" w:rsidRDefault="008A38DC" w:rsidP="008A38DC">
            <w:pPr>
              <w:spacing w:before="120" w:after="120"/>
              <w:rPr>
                <w:rFonts w:ascii="Arial" w:hAnsi="Arial" w:cs="Arial"/>
                <w:bCs/>
                <w:sz w:val="22"/>
                <w:szCs w:val="22"/>
                <w:lang w:val="en" w:eastAsia="en-AU"/>
              </w:rPr>
            </w:pPr>
          </w:p>
        </w:tc>
        <w:tc>
          <w:tcPr>
            <w:tcW w:w="402" w:type="dxa"/>
            <w:tcBorders>
              <w:left w:val="single" w:sz="4" w:space="0" w:color="auto"/>
              <w:right w:val="single" w:sz="4" w:space="0" w:color="auto"/>
            </w:tcBorders>
            <w:vAlign w:val="center"/>
          </w:tcPr>
          <w:p w14:paraId="1802E4EC" w14:textId="77777777" w:rsidR="008A38DC" w:rsidRPr="00A928FB" w:rsidRDefault="008A38DC" w:rsidP="008A38DC">
            <w:pPr>
              <w:spacing w:before="120" w:after="120"/>
              <w:rPr>
                <w:sz w:val="22"/>
                <w:szCs w:val="22"/>
              </w:rPr>
            </w:pPr>
          </w:p>
        </w:tc>
        <w:tc>
          <w:tcPr>
            <w:tcW w:w="2798" w:type="dxa"/>
            <w:gridSpan w:val="3"/>
            <w:tcBorders>
              <w:top w:val="single" w:sz="4" w:space="0" w:color="auto"/>
              <w:left w:val="single" w:sz="4" w:space="0" w:color="auto"/>
              <w:bottom w:val="single" w:sz="4" w:space="0" w:color="auto"/>
              <w:right w:val="single" w:sz="4" w:space="0" w:color="auto"/>
            </w:tcBorders>
            <w:vAlign w:val="center"/>
          </w:tcPr>
          <w:p w14:paraId="4214EF07" w14:textId="77777777" w:rsidR="008A38DC" w:rsidRPr="001B232C" w:rsidRDefault="008A38DC" w:rsidP="008A38DC">
            <w:pPr>
              <w:spacing w:before="120" w:after="120"/>
              <w:rPr>
                <w:rFonts w:ascii="Arial" w:hAnsi="Arial" w:cs="Arial"/>
                <w:sz w:val="22"/>
                <w:szCs w:val="22"/>
              </w:rPr>
            </w:pPr>
          </w:p>
        </w:tc>
        <w:tc>
          <w:tcPr>
            <w:tcW w:w="461" w:type="dxa"/>
            <w:gridSpan w:val="2"/>
            <w:tcBorders>
              <w:left w:val="single" w:sz="4" w:space="0" w:color="auto"/>
              <w:right w:val="single" w:sz="4" w:space="0" w:color="auto"/>
            </w:tcBorders>
            <w:vAlign w:val="center"/>
          </w:tcPr>
          <w:p w14:paraId="3822A959" w14:textId="77777777" w:rsidR="008A38DC" w:rsidRPr="00A928FB" w:rsidRDefault="008A38DC" w:rsidP="008A38DC">
            <w:pPr>
              <w:spacing w:before="120" w:after="120"/>
              <w:rPr>
                <w:sz w:val="22"/>
                <w:szCs w:val="22"/>
              </w:rPr>
            </w:pPr>
            <w:r w:rsidRPr="00A928FB">
              <w:rPr>
                <w:rFonts w:ascii="Arial" w:hAnsi="Arial" w:cs="Arial"/>
                <w:color w:val="000000"/>
                <w:sz w:val="22"/>
                <w:szCs w:val="22"/>
              </w:rPr>
              <w:t>on</w:t>
            </w:r>
          </w:p>
        </w:tc>
        <w:tc>
          <w:tcPr>
            <w:tcW w:w="2263" w:type="dxa"/>
            <w:tcBorders>
              <w:top w:val="single" w:sz="4" w:space="0" w:color="auto"/>
              <w:left w:val="single" w:sz="4" w:space="0" w:color="auto"/>
              <w:right w:val="single" w:sz="4" w:space="0" w:color="auto"/>
            </w:tcBorders>
            <w:shd w:val="clear" w:color="auto" w:fill="auto"/>
            <w:vAlign w:val="center"/>
          </w:tcPr>
          <w:p w14:paraId="24C791F3" w14:textId="77777777" w:rsidR="008A38DC" w:rsidRPr="00A928FB" w:rsidRDefault="008A38DC" w:rsidP="008A38DC">
            <w:pPr>
              <w:spacing w:before="120" w:after="120"/>
              <w:rPr>
                <w:rFonts w:ascii="Arial" w:hAnsi="Arial" w:cs="Arial"/>
                <w:bCs/>
                <w:i/>
                <w:iCs/>
                <w:sz w:val="22"/>
                <w:szCs w:val="22"/>
                <w:lang w:val="en" w:eastAsia="en-AU"/>
              </w:rPr>
            </w:pPr>
            <w:r w:rsidRPr="00A928FB">
              <w:rPr>
                <w:rFonts w:ascii="Arial" w:hAnsi="Arial" w:cs="Arial"/>
                <w:color w:val="000000"/>
                <w:sz w:val="22"/>
                <w:szCs w:val="22"/>
              </w:rPr>
              <w:t xml:space="preserve">        /          /20</w:t>
            </w:r>
          </w:p>
        </w:tc>
      </w:tr>
      <w:tr w:rsidR="008A38DC" w:rsidRPr="00A928FB" w14:paraId="7BB5F252" w14:textId="77777777" w:rsidTr="00917151">
        <w:tc>
          <w:tcPr>
            <w:tcW w:w="1896" w:type="dxa"/>
            <w:vAlign w:val="center"/>
          </w:tcPr>
          <w:p w14:paraId="31AA5F20" w14:textId="77777777" w:rsidR="008A38DC" w:rsidRPr="00A928FB" w:rsidRDefault="008A38DC" w:rsidP="008A38DC">
            <w:pPr>
              <w:rPr>
                <w:sz w:val="22"/>
                <w:szCs w:val="22"/>
              </w:rPr>
            </w:pPr>
          </w:p>
        </w:tc>
        <w:tc>
          <w:tcPr>
            <w:tcW w:w="3789" w:type="dxa"/>
            <w:gridSpan w:val="3"/>
            <w:tcBorders>
              <w:bottom w:val="single" w:sz="4" w:space="0" w:color="auto"/>
            </w:tcBorders>
            <w:vAlign w:val="center"/>
          </w:tcPr>
          <w:p w14:paraId="70100CBD" w14:textId="77777777" w:rsidR="008A38DC" w:rsidRPr="00A928FB" w:rsidRDefault="008A38DC" w:rsidP="008A38DC">
            <w:pPr>
              <w:rPr>
                <w:sz w:val="22"/>
                <w:szCs w:val="22"/>
              </w:rPr>
            </w:pPr>
            <w:r w:rsidRPr="00A928FB">
              <w:rPr>
                <w:rFonts w:ascii="Arial" w:hAnsi="Arial" w:cs="Arial"/>
                <w:color w:val="000000"/>
                <w:sz w:val="22"/>
                <w:szCs w:val="22"/>
                <w:lang w:eastAsia="en-AU"/>
              </w:rPr>
              <w:t>[insert full name of witness]</w:t>
            </w:r>
          </w:p>
        </w:tc>
        <w:tc>
          <w:tcPr>
            <w:tcW w:w="2792" w:type="dxa"/>
            <w:gridSpan w:val="2"/>
            <w:tcBorders>
              <w:top w:val="single" w:sz="4" w:space="0" w:color="auto"/>
              <w:bottom w:val="single" w:sz="4" w:space="0" w:color="auto"/>
            </w:tcBorders>
            <w:vAlign w:val="center"/>
          </w:tcPr>
          <w:p w14:paraId="32C59EC1" w14:textId="75FC013C" w:rsidR="008A38DC" w:rsidRPr="00A928FB" w:rsidRDefault="008A38DC" w:rsidP="008A38DC">
            <w:pPr>
              <w:rPr>
                <w:sz w:val="22"/>
                <w:szCs w:val="22"/>
                <w:vertAlign w:val="superscript"/>
              </w:rPr>
            </w:pPr>
            <w:r w:rsidRPr="00A928FB">
              <w:rPr>
                <w:rFonts w:ascii="Arial" w:hAnsi="Arial" w:cs="Arial"/>
                <w:sz w:val="22"/>
                <w:szCs w:val="22"/>
                <w:lang w:eastAsia="en-AU"/>
              </w:rPr>
              <w:t>[insert type of witness]</w:t>
            </w:r>
            <w:r w:rsidRPr="00A928FB">
              <w:rPr>
                <w:rStyle w:val="EndnoteReference"/>
                <w:rFonts w:ascii="Arial" w:hAnsi="Arial" w:cs="Arial"/>
                <w:sz w:val="22"/>
                <w:szCs w:val="22"/>
                <w:lang w:eastAsia="en-AU"/>
              </w:rPr>
              <w:endnoteReference w:id="5"/>
            </w:r>
          </w:p>
        </w:tc>
        <w:tc>
          <w:tcPr>
            <w:tcW w:w="452" w:type="dxa"/>
            <w:vAlign w:val="center"/>
          </w:tcPr>
          <w:p w14:paraId="626821C3" w14:textId="77777777" w:rsidR="008A38DC" w:rsidRPr="00A928FB" w:rsidRDefault="008A38DC" w:rsidP="008A38DC">
            <w:pPr>
              <w:rPr>
                <w:sz w:val="22"/>
                <w:szCs w:val="22"/>
              </w:rPr>
            </w:pPr>
          </w:p>
        </w:tc>
        <w:tc>
          <w:tcPr>
            <w:tcW w:w="2272" w:type="dxa"/>
            <w:gridSpan w:val="2"/>
            <w:tcBorders>
              <w:top w:val="single" w:sz="4" w:space="0" w:color="auto"/>
            </w:tcBorders>
            <w:vAlign w:val="center"/>
          </w:tcPr>
          <w:p w14:paraId="4FE412E6" w14:textId="77777777" w:rsidR="008A38DC" w:rsidRPr="00A928FB" w:rsidRDefault="008A38DC" w:rsidP="008A38DC">
            <w:pPr>
              <w:rPr>
                <w:rFonts w:ascii="Arial" w:hAnsi="Arial" w:cs="Arial"/>
                <w:bCs/>
                <w:i/>
                <w:iCs/>
                <w:sz w:val="22"/>
                <w:szCs w:val="22"/>
                <w:lang w:val="en" w:eastAsia="en-AU"/>
              </w:rPr>
            </w:pPr>
          </w:p>
        </w:tc>
      </w:tr>
      <w:tr w:rsidR="008A38DC" w:rsidRPr="00A928FB" w14:paraId="4E737E11" w14:textId="77777777" w:rsidTr="00917151">
        <w:trPr>
          <w:trHeight w:val="483"/>
        </w:trPr>
        <w:tc>
          <w:tcPr>
            <w:tcW w:w="1896" w:type="dxa"/>
            <w:tcBorders>
              <w:right w:val="single" w:sz="4" w:space="0" w:color="auto"/>
            </w:tcBorders>
            <w:vAlign w:val="center"/>
          </w:tcPr>
          <w:p w14:paraId="0E1E1BCB" w14:textId="77777777" w:rsidR="008A38DC" w:rsidRPr="00A928FB" w:rsidRDefault="008A38DC" w:rsidP="008A38DC">
            <w:pPr>
              <w:rPr>
                <w:rFonts w:ascii="Arial" w:hAnsi="Arial" w:cs="Arial"/>
                <w:color w:val="000000"/>
                <w:sz w:val="22"/>
                <w:szCs w:val="22"/>
                <w:lang w:eastAsia="en-AU"/>
              </w:rPr>
            </w:pPr>
          </w:p>
        </w:tc>
        <w:tc>
          <w:tcPr>
            <w:tcW w:w="6581" w:type="dxa"/>
            <w:gridSpan w:val="5"/>
            <w:tcBorders>
              <w:left w:val="single" w:sz="4" w:space="0" w:color="auto"/>
              <w:bottom w:val="single" w:sz="4" w:space="0" w:color="auto"/>
              <w:right w:val="single" w:sz="4" w:space="0" w:color="auto"/>
            </w:tcBorders>
            <w:vAlign w:val="center"/>
          </w:tcPr>
          <w:p w14:paraId="341CF2B8" w14:textId="77777777" w:rsidR="008A38DC" w:rsidRPr="001B232C" w:rsidRDefault="008A38DC" w:rsidP="008A38DC">
            <w:pPr>
              <w:rPr>
                <w:rFonts w:ascii="Arial" w:hAnsi="Arial" w:cs="Arial"/>
                <w:sz w:val="22"/>
                <w:szCs w:val="22"/>
              </w:rPr>
            </w:pPr>
          </w:p>
        </w:tc>
        <w:tc>
          <w:tcPr>
            <w:tcW w:w="2724" w:type="dxa"/>
            <w:gridSpan w:val="3"/>
            <w:tcBorders>
              <w:left w:val="single" w:sz="4" w:space="0" w:color="auto"/>
            </w:tcBorders>
            <w:vAlign w:val="center"/>
          </w:tcPr>
          <w:p w14:paraId="55984A9E" w14:textId="53820ABA" w:rsidR="008A38DC" w:rsidRPr="00A928FB" w:rsidRDefault="008A38DC" w:rsidP="008A38DC">
            <w:pPr>
              <w:rPr>
                <w:rFonts w:ascii="Arial" w:hAnsi="Arial" w:cs="Arial"/>
                <w:bCs/>
                <w:i/>
                <w:iCs/>
                <w:sz w:val="22"/>
                <w:szCs w:val="22"/>
                <w:lang w:val="en" w:eastAsia="en-AU"/>
              </w:rPr>
            </w:pPr>
          </w:p>
        </w:tc>
      </w:tr>
      <w:tr w:rsidR="008A38DC" w:rsidRPr="00A928FB" w14:paraId="62FFD677" w14:textId="77777777" w:rsidTr="00917151">
        <w:tc>
          <w:tcPr>
            <w:tcW w:w="1896" w:type="dxa"/>
            <w:vAlign w:val="center"/>
          </w:tcPr>
          <w:p w14:paraId="3FB836E1" w14:textId="77777777" w:rsidR="008A38DC" w:rsidRPr="00A928FB" w:rsidRDefault="008A38DC" w:rsidP="008A38DC">
            <w:pPr>
              <w:rPr>
                <w:sz w:val="22"/>
                <w:szCs w:val="22"/>
              </w:rPr>
            </w:pPr>
          </w:p>
        </w:tc>
        <w:tc>
          <w:tcPr>
            <w:tcW w:w="6581" w:type="dxa"/>
            <w:gridSpan w:val="5"/>
            <w:tcBorders>
              <w:top w:val="single" w:sz="4" w:space="0" w:color="auto"/>
            </w:tcBorders>
            <w:vAlign w:val="center"/>
          </w:tcPr>
          <w:p w14:paraId="1AFF427F" w14:textId="50049C7F" w:rsidR="009D2B82" w:rsidRPr="00A928FB" w:rsidRDefault="008A38DC" w:rsidP="009D2B82">
            <w:pPr>
              <w:rPr>
                <w:rFonts w:ascii="Arial" w:hAnsi="Arial" w:cs="Arial"/>
                <w:sz w:val="22"/>
                <w:szCs w:val="22"/>
                <w:lang w:eastAsia="en-AU"/>
              </w:rPr>
            </w:pPr>
            <w:r w:rsidRPr="00A928FB">
              <w:rPr>
                <w:rFonts w:ascii="Arial" w:hAnsi="Arial" w:cs="Arial"/>
                <w:sz w:val="22"/>
                <w:szCs w:val="22"/>
                <w:lang w:eastAsia="en-AU"/>
              </w:rPr>
              <w:t>[</w:t>
            </w:r>
            <w:r w:rsidR="009D2B82" w:rsidRPr="00A928FB">
              <w:rPr>
                <w:rFonts w:ascii="Arial" w:hAnsi="Arial" w:cs="Arial"/>
                <w:sz w:val="22"/>
                <w:szCs w:val="22"/>
                <w:lang w:eastAsia="en-AU"/>
              </w:rPr>
              <w:t>witness’s place of employment /employment address</w:t>
            </w:r>
            <w:r w:rsidR="00AF374D" w:rsidRPr="00A928FB">
              <w:rPr>
                <w:rFonts w:ascii="Arial" w:hAnsi="Arial" w:cs="Arial"/>
                <w:sz w:val="22"/>
                <w:szCs w:val="22"/>
                <w:lang w:eastAsia="en-AU"/>
              </w:rPr>
              <w:t xml:space="preserve"> </w:t>
            </w:r>
            <w:r w:rsidR="009D2B82" w:rsidRPr="00A928FB">
              <w:rPr>
                <w:rFonts w:ascii="Arial" w:hAnsi="Arial" w:cs="Arial"/>
                <w:sz w:val="22"/>
                <w:szCs w:val="22"/>
                <w:lang w:eastAsia="en-AU"/>
              </w:rPr>
              <w:t xml:space="preserve">/ </w:t>
            </w:r>
          </w:p>
          <w:p w14:paraId="4DA6B995" w14:textId="77777777" w:rsidR="009D2B82" w:rsidRPr="00A928FB" w:rsidRDefault="009D2B82" w:rsidP="009D2B82">
            <w:pPr>
              <w:rPr>
                <w:rFonts w:ascii="Arial" w:hAnsi="Arial" w:cs="Arial"/>
                <w:sz w:val="22"/>
                <w:szCs w:val="22"/>
                <w:lang w:eastAsia="en-AU"/>
              </w:rPr>
            </w:pPr>
            <w:r w:rsidRPr="00A928FB">
              <w:rPr>
                <w:rFonts w:ascii="Arial" w:hAnsi="Arial" w:cs="Arial"/>
                <w:sz w:val="22"/>
                <w:szCs w:val="22"/>
                <w:lang w:eastAsia="en-AU"/>
              </w:rPr>
              <w:t xml:space="preserve">home address / telephone number / email address / law </w:t>
            </w:r>
          </w:p>
          <w:p w14:paraId="191E3460" w14:textId="2D43FCB6" w:rsidR="008A38DC" w:rsidRPr="00A928FB" w:rsidRDefault="009D2B82" w:rsidP="009D2B82">
            <w:pPr>
              <w:rPr>
                <w:sz w:val="22"/>
                <w:szCs w:val="22"/>
                <w:vertAlign w:val="superscript"/>
              </w:rPr>
            </w:pPr>
            <w:r w:rsidRPr="00A928FB">
              <w:rPr>
                <w:rFonts w:ascii="Arial" w:hAnsi="Arial" w:cs="Arial"/>
                <w:sz w:val="22"/>
                <w:szCs w:val="22"/>
                <w:lang w:eastAsia="en-AU"/>
              </w:rPr>
              <w:t xml:space="preserve">practice, as </w:t>
            </w:r>
            <w:proofErr w:type="gramStart"/>
            <w:r w:rsidRPr="00A928FB">
              <w:rPr>
                <w:rFonts w:ascii="Arial" w:hAnsi="Arial" w:cs="Arial"/>
                <w:sz w:val="22"/>
                <w:szCs w:val="22"/>
                <w:lang w:eastAsia="en-AU"/>
              </w:rPr>
              <w:t>applicable</w:t>
            </w:r>
            <w:r w:rsidR="008A38DC" w:rsidRPr="00A928FB">
              <w:rPr>
                <w:rFonts w:ascii="Arial" w:hAnsi="Arial" w:cs="Arial"/>
                <w:sz w:val="22"/>
                <w:szCs w:val="22"/>
                <w:lang w:eastAsia="en-AU"/>
              </w:rPr>
              <w:t>]*</w:t>
            </w:r>
            <w:proofErr w:type="gramEnd"/>
            <w:r w:rsidR="00917EE4" w:rsidRPr="00A928FB">
              <w:rPr>
                <w:rStyle w:val="EndnoteReference"/>
                <w:rFonts w:ascii="Arial" w:hAnsi="Arial" w:cs="Arial"/>
                <w:sz w:val="22"/>
                <w:szCs w:val="22"/>
                <w:lang w:eastAsia="en-AU"/>
              </w:rPr>
              <w:endnoteReference w:id="6"/>
            </w:r>
          </w:p>
        </w:tc>
        <w:tc>
          <w:tcPr>
            <w:tcW w:w="452" w:type="dxa"/>
            <w:vAlign w:val="center"/>
          </w:tcPr>
          <w:p w14:paraId="36CC0A29" w14:textId="77777777" w:rsidR="008A38DC" w:rsidRPr="00A928FB" w:rsidRDefault="008A38DC" w:rsidP="008A38DC">
            <w:pPr>
              <w:rPr>
                <w:sz w:val="22"/>
                <w:szCs w:val="22"/>
              </w:rPr>
            </w:pPr>
          </w:p>
        </w:tc>
        <w:tc>
          <w:tcPr>
            <w:tcW w:w="2272" w:type="dxa"/>
            <w:gridSpan w:val="2"/>
            <w:vAlign w:val="center"/>
          </w:tcPr>
          <w:p w14:paraId="4CAEA514" w14:textId="77777777" w:rsidR="008A38DC" w:rsidRPr="00A928FB" w:rsidRDefault="008A38DC" w:rsidP="008A38DC">
            <w:pPr>
              <w:rPr>
                <w:rFonts w:ascii="Arial" w:hAnsi="Arial" w:cs="Arial"/>
                <w:bCs/>
                <w:i/>
                <w:iCs/>
                <w:sz w:val="22"/>
                <w:szCs w:val="22"/>
                <w:lang w:val="en" w:eastAsia="en-AU"/>
              </w:rPr>
            </w:pPr>
          </w:p>
        </w:tc>
      </w:tr>
      <w:tr w:rsidR="008A38DC" w:rsidRPr="00A928FB" w14:paraId="3FD90390" w14:textId="77777777" w:rsidTr="00917151">
        <w:tc>
          <w:tcPr>
            <w:tcW w:w="1896" w:type="dxa"/>
            <w:vAlign w:val="center"/>
          </w:tcPr>
          <w:p w14:paraId="0BD38A25" w14:textId="77777777" w:rsidR="008A38DC" w:rsidRPr="00A928FB" w:rsidRDefault="008A38DC" w:rsidP="008A38DC">
            <w:pPr>
              <w:rPr>
                <w:sz w:val="22"/>
                <w:szCs w:val="22"/>
              </w:rPr>
            </w:pPr>
          </w:p>
        </w:tc>
        <w:tc>
          <w:tcPr>
            <w:tcW w:w="6581" w:type="dxa"/>
            <w:gridSpan w:val="5"/>
            <w:vAlign w:val="center"/>
          </w:tcPr>
          <w:p w14:paraId="4D676B08" w14:textId="77777777" w:rsidR="008A38DC" w:rsidRPr="00A928FB" w:rsidRDefault="008A38DC" w:rsidP="008A38DC">
            <w:pPr>
              <w:rPr>
                <w:rFonts w:ascii="Arial" w:hAnsi="Arial" w:cs="Arial"/>
                <w:sz w:val="22"/>
                <w:szCs w:val="22"/>
                <w:lang w:eastAsia="en-AU"/>
              </w:rPr>
            </w:pPr>
          </w:p>
        </w:tc>
        <w:tc>
          <w:tcPr>
            <w:tcW w:w="452" w:type="dxa"/>
            <w:vAlign w:val="center"/>
          </w:tcPr>
          <w:p w14:paraId="1381F796" w14:textId="77777777" w:rsidR="008A38DC" w:rsidRPr="00A928FB" w:rsidRDefault="008A38DC" w:rsidP="008A38DC">
            <w:pPr>
              <w:rPr>
                <w:sz w:val="22"/>
                <w:szCs w:val="22"/>
              </w:rPr>
            </w:pPr>
          </w:p>
        </w:tc>
        <w:tc>
          <w:tcPr>
            <w:tcW w:w="2272" w:type="dxa"/>
            <w:gridSpan w:val="2"/>
            <w:vAlign w:val="center"/>
          </w:tcPr>
          <w:p w14:paraId="7C03FB9F" w14:textId="77777777" w:rsidR="008A38DC" w:rsidRPr="00A928FB" w:rsidRDefault="008A38DC" w:rsidP="008A38DC">
            <w:pPr>
              <w:rPr>
                <w:rFonts w:ascii="Arial" w:hAnsi="Arial" w:cs="Arial"/>
                <w:bCs/>
                <w:i/>
                <w:iCs/>
                <w:sz w:val="22"/>
                <w:szCs w:val="22"/>
                <w:lang w:val="en" w:eastAsia="en-AU"/>
              </w:rPr>
            </w:pPr>
          </w:p>
        </w:tc>
      </w:tr>
      <w:tr w:rsidR="008A38DC" w:rsidRPr="00A928FB" w14:paraId="2DF92DF0" w14:textId="77777777" w:rsidTr="00917151">
        <w:trPr>
          <w:trHeight w:val="514"/>
        </w:trPr>
        <w:tc>
          <w:tcPr>
            <w:tcW w:w="5685" w:type="dxa"/>
            <w:gridSpan w:val="4"/>
            <w:tcBorders>
              <w:right w:val="single" w:sz="4" w:space="0" w:color="auto"/>
            </w:tcBorders>
            <w:vAlign w:val="center"/>
          </w:tcPr>
          <w:p w14:paraId="036A8E72" w14:textId="77777777" w:rsidR="008A38DC" w:rsidRPr="00A928FB" w:rsidRDefault="008A38DC" w:rsidP="008A38DC">
            <w:pPr>
              <w:jc w:val="right"/>
              <w:rPr>
                <w:rFonts w:ascii="Arial" w:hAnsi="Arial" w:cs="Arial"/>
                <w:color w:val="000000"/>
                <w:sz w:val="22"/>
                <w:szCs w:val="22"/>
              </w:rPr>
            </w:pPr>
            <w:r w:rsidRPr="00A928FB">
              <w:rPr>
                <w:rFonts w:ascii="Arial" w:hAnsi="Arial" w:cs="Arial"/>
                <w:color w:val="000000"/>
                <w:sz w:val="22"/>
                <w:szCs w:val="22"/>
              </w:rPr>
              <w:t xml:space="preserve">Signature of witness </w:t>
            </w:r>
          </w:p>
        </w:tc>
        <w:tc>
          <w:tcPr>
            <w:tcW w:w="5516" w:type="dxa"/>
            <w:gridSpan w:val="5"/>
            <w:tcBorders>
              <w:top w:val="single" w:sz="4" w:space="0" w:color="auto"/>
              <w:left w:val="single" w:sz="4" w:space="0" w:color="auto"/>
              <w:bottom w:val="single" w:sz="4" w:space="0" w:color="auto"/>
              <w:right w:val="single" w:sz="4" w:space="0" w:color="auto"/>
            </w:tcBorders>
            <w:vAlign w:val="center"/>
          </w:tcPr>
          <w:p w14:paraId="29E76ACE" w14:textId="77777777" w:rsidR="008A38DC" w:rsidRPr="00A928FB" w:rsidRDefault="008A38DC" w:rsidP="008A38DC">
            <w:pPr>
              <w:spacing w:before="120" w:after="120"/>
              <w:rPr>
                <w:rFonts w:ascii="Arial" w:hAnsi="Arial" w:cs="Arial"/>
                <w:bCs/>
                <w:i/>
                <w:iCs/>
                <w:sz w:val="22"/>
                <w:szCs w:val="22"/>
                <w:lang w:val="en" w:eastAsia="en-AU"/>
              </w:rPr>
            </w:pPr>
            <w:r w:rsidRPr="00A928FB">
              <w:rPr>
                <w:rFonts w:ascii="Arial" w:hAnsi="Arial" w:cs="Arial"/>
                <w:bCs/>
                <w:i/>
                <w:iCs/>
                <w:sz w:val="22"/>
                <w:szCs w:val="22"/>
                <w:lang w:val="en" w:eastAsia="en-AU"/>
              </w:rPr>
              <w:sym w:font="Wingdings" w:char="F0FB"/>
            </w:r>
          </w:p>
        </w:tc>
      </w:tr>
    </w:tbl>
    <w:p w14:paraId="4B642681" w14:textId="77777777" w:rsidR="00835480" w:rsidRPr="00A928FB" w:rsidRDefault="00835480" w:rsidP="00835480">
      <w:pPr>
        <w:tabs>
          <w:tab w:val="left" w:pos="900"/>
          <w:tab w:val="left" w:pos="1080"/>
          <w:tab w:val="left" w:pos="2340"/>
          <w:tab w:val="left" w:pos="5040"/>
          <w:tab w:val="left" w:pos="5760"/>
          <w:tab w:val="left" w:pos="6120"/>
          <w:tab w:val="left" w:pos="6300"/>
          <w:tab w:val="left" w:pos="7020"/>
          <w:tab w:val="left" w:pos="8100"/>
          <w:tab w:val="left" w:pos="8820"/>
          <w:tab w:val="left" w:pos="10440"/>
        </w:tabs>
        <w:spacing w:before="20" w:after="30"/>
        <w:ind w:right="340"/>
        <w:rPr>
          <w:rFonts w:ascii="Arial" w:hAnsi="Arial" w:cs="Arial"/>
          <w:color w:val="000000"/>
          <w:sz w:val="22"/>
          <w:szCs w:val="22"/>
          <w:highlight w:val="yellow"/>
        </w:rPr>
      </w:pPr>
    </w:p>
    <w:tbl>
      <w:tblPr>
        <w:tblW w:w="10773" w:type="dxa"/>
        <w:tblLook w:val="01E0" w:firstRow="1" w:lastRow="1" w:firstColumn="1" w:lastColumn="1" w:noHBand="0" w:noVBand="0"/>
      </w:tblPr>
      <w:tblGrid>
        <w:gridCol w:w="10773"/>
      </w:tblGrid>
      <w:tr w:rsidR="00835480" w:rsidRPr="00A928FB" w14:paraId="39CC4682" w14:textId="77777777" w:rsidTr="00835480">
        <w:trPr>
          <w:trHeight w:val="661"/>
        </w:trPr>
        <w:tc>
          <w:tcPr>
            <w:tcW w:w="10773" w:type="dxa"/>
          </w:tcPr>
          <w:p w14:paraId="5C26064B" w14:textId="652892F6" w:rsidR="00835480" w:rsidRPr="00A928FB" w:rsidRDefault="00835480" w:rsidP="00C1546E">
            <w:pPr>
              <w:ind w:left="720"/>
              <w:jc w:val="both"/>
              <w:rPr>
                <w:rFonts w:ascii="Arial" w:hAnsi="Arial" w:cs="Arial"/>
                <w:i/>
                <w:sz w:val="22"/>
                <w:szCs w:val="22"/>
              </w:rPr>
            </w:pPr>
            <w:r w:rsidRPr="00A928FB">
              <w:rPr>
                <w:rFonts w:ascii="Arial" w:hAnsi="Arial" w:cs="Arial"/>
                <w:i/>
                <w:noProof/>
                <w:sz w:val="22"/>
                <w:szCs w:val="22"/>
              </w:rPr>
              <mc:AlternateContent>
                <mc:Choice Requires="wps">
                  <w:drawing>
                    <wp:anchor distT="0" distB="0" distL="114300" distR="114300" simplePos="0" relativeHeight="251739648" behindDoc="0" locked="0" layoutInCell="1" allowOverlap="1" wp14:anchorId="6ABF1C1C" wp14:editId="40A63CCE">
                      <wp:simplePos x="0" y="0"/>
                      <wp:positionH relativeFrom="column">
                        <wp:posOffset>8255</wp:posOffset>
                      </wp:positionH>
                      <wp:positionV relativeFrom="paragraph">
                        <wp:posOffset>42545</wp:posOffset>
                      </wp:positionV>
                      <wp:extent cx="179705" cy="179705"/>
                      <wp:effectExtent l="8255" t="13335" r="12065" b="6985"/>
                      <wp:wrapNone/>
                      <wp:docPr id="521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BBB78" id="Rectangle 138" o:spid="_x0000_s1026" style="position:absolute;margin-left:.65pt;margin-top:3.35pt;width:14.15pt;height:14.1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" filled="f" fillcolor="#9bc1ff" strokeweight=".5pt">
                      <v:fill color2="#3f80cd" focus="100%" type="gradient">
                        <o:fill v:ext="view" type="gradientUnscaled"/>
                      </v:fill>
                      <v:shadow opacity="22938f" offset="0"/>
                      <v:textbox inset=",7.2pt,,7.2pt"/>
                    </v:rect>
                  </w:pict>
                </mc:Fallback>
              </mc:AlternateContent>
            </w:r>
            <w:r w:rsidRPr="00A928FB">
              <w:rPr>
                <w:rFonts w:ascii="Arial" w:hAnsi="Arial" w:cs="Arial"/>
                <w:iCs/>
                <w:sz w:val="22"/>
                <w:szCs w:val="22"/>
              </w:rPr>
              <w:t xml:space="preserve">I am applying for a temporary protection order before the respondent has been served with a copy of the application and have not been able to have my statutory declaration witnessed as required under the </w:t>
            </w:r>
            <w:r w:rsidRPr="00A928FB">
              <w:rPr>
                <w:rFonts w:ascii="Arial" w:hAnsi="Arial" w:cs="Arial"/>
                <w:i/>
                <w:sz w:val="22"/>
                <w:szCs w:val="22"/>
              </w:rPr>
              <w:t xml:space="preserve">Oaths Act 1867 </w:t>
            </w:r>
            <w:r w:rsidRPr="00A928FB">
              <w:rPr>
                <w:rFonts w:ascii="Arial" w:hAnsi="Arial" w:cs="Arial"/>
                <w:iCs/>
                <w:sz w:val="22"/>
                <w:szCs w:val="22"/>
              </w:rPr>
              <w:t>due to the urgency of the application. I am submitting an unverified application and am aware that my application will need to be verified before the application can be decide</w:t>
            </w:r>
            <w:r w:rsidR="008823E5" w:rsidRPr="00A928FB">
              <w:rPr>
                <w:rFonts w:ascii="Arial" w:hAnsi="Arial" w:cs="Arial"/>
                <w:iCs/>
                <w:sz w:val="22"/>
                <w:szCs w:val="22"/>
              </w:rPr>
              <w:t xml:space="preserve">d.  </w:t>
            </w:r>
            <w:r w:rsidR="008823E5" w:rsidRPr="00A928FB">
              <w:rPr>
                <w:rFonts w:ascii="Arial" w:hAnsi="Arial" w:cs="Arial"/>
                <w:i/>
                <w:sz w:val="22"/>
                <w:szCs w:val="22"/>
              </w:rPr>
              <w:t>(This option is not available if you are the respondent to the protection order)</w:t>
            </w:r>
          </w:p>
        </w:tc>
      </w:tr>
    </w:tbl>
    <w:p w14:paraId="17D84B2F" w14:textId="77777777" w:rsidR="00057FDA" w:rsidRDefault="00057FDA" w:rsidP="00835480"/>
    <w:tbl>
      <w:tblPr>
        <w:tblW w:w="105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3"/>
        <w:gridCol w:w="8715"/>
      </w:tblGrid>
      <w:tr w:rsidR="00057FDA" w:rsidRPr="00A928FB" w14:paraId="4C4D2BA5" w14:textId="77777777" w:rsidTr="0052579E">
        <w:tc>
          <w:tcPr>
            <w:tcW w:w="10598" w:type="dxa"/>
            <w:gridSpan w:val="2"/>
            <w:tcBorders>
              <w:top w:val="single" w:sz="4" w:space="0" w:color="auto"/>
              <w:left w:val="single" w:sz="4" w:space="0" w:color="auto"/>
              <w:bottom w:val="single" w:sz="4" w:space="0" w:color="auto"/>
              <w:right w:val="single" w:sz="4" w:space="0" w:color="auto"/>
            </w:tcBorders>
            <w:shd w:val="clear" w:color="auto" w:fill="A6A6A6"/>
          </w:tcPr>
          <w:p w14:paraId="43FC9782" w14:textId="7CC8A311" w:rsidR="00057FDA" w:rsidRPr="00A928FB" w:rsidRDefault="00057FDA" w:rsidP="0052579E">
            <w:pPr>
              <w:spacing w:before="120" w:after="120"/>
              <w:rPr>
                <w:rFonts w:ascii="Arial" w:hAnsi="Arial" w:cs="Arial"/>
                <w:b/>
                <w:i/>
                <w:sz w:val="22"/>
                <w:szCs w:val="22"/>
              </w:rPr>
            </w:pPr>
            <w:r w:rsidRPr="00A928FB">
              <w:rPr>
                <w:rFonts w:ascii="Arial" w:hAnsi="Arial" w:cs="Arial"/>
                <w:b/>
                <w:i/>
                <w:sz w:val="22"/>
                <w:szCs w:val="22"/>
              </w:rPr>
              <w:t>For special witnesses</w:t>
            </w:r>
            <w:r w:rsidR="009D2B82" w:rsidRPr="00A928FB">
              <w:rPr>
                <w:rFonts w:ascii="Arial" w:hAnsi="Arial" w:cs="Arial"/>
                <w:b/>
                <w:i/>
                <w:sz w:val="22"/>
                <w:szCs w:val="22"/>
              </w:rPr>
              <w:t xml:space="preserve"> </w:t>
            </w:r>
            <w:r w:rsidR="00E95C08" w:rsidRPr="00A928FB">
              <w:rPr>
                <w:rFonts w:ascii="Arial" w:hAnsi="Arial" w:cs="Arial"/>
                <w:b/>
                <w:i/>
                <w:sz w:val="22"/>
                <w:szCs w:val="22"/>
              </w:rPr>
              <w:t xml:space="preserve">or other prescribed persons to complete- Tick as applicable </w:t>
            </w:r>
          </w:p>
        </w:tc>
      </w:tr>
      <w:tr w:rsidR="00057FDA" w:rsidRPr="00A928FB" w14:paraId="153DC0D0" w14:textId="77777777" w:rsidTr="0052579E">
        <w:tc>
          <w:tcPr>
            <w:tcW w:w="1883" w:type="dxa"/>
            <w:tcBorders>
              <w:top w:val="nil"/>
              <w:left w:val="single" w:sz="4" w:space="0" w:color="auto"/>
              <w:bottom w:val="nil"/>
              <w:right w:val="nil"/>
            </w:tcBorders>
          </w:tcPr>
          <w:p w14:paraId="4790357A" w14:textId="77777777" w:rsidR="00057FDA" w:rsidRPr="00A928FB" w:rsidRDefault="00057FDA" w:rsidP="0052579E">
            <w:pPr>
              <w:pStyle w:val="PlainText"/>
              <w:spacing w:before="120" w:after="120"/>
              <w:jc w:val="center"/>
              <w:rPr>
                <w:rFonts w:ascii="Arial" w:hAnsi="Arial" w:cs="Arial"/>
                <w:sz w:val="22"/>
                <w:szCs w:val="22"/>
              </w:rPr>
            </w:pPr>
            <w:r w:rsidRPr="00A928FB">
              <w:rPr>
                <w:rStyle w:val="gold1"/>
                <w:rFonts w:ascii="Arial" w:hAnsi="Arial" w:cs="Arial"/>
                <w:sz w:val="22"/>
                <w:szCs w:val="22"/>
              </w:rPr>
              <w:sym w:font="Wingdings" w:char="F06F"/>
            </w:r>
          </w:p>
        </w:tc>
        <w:tc>
          <w:tcPr>
            <w:tcW w:w="8715" w:type="dxa"/>
            <w:tcBorders>
              <w:top w:val="nil"/>
              <w:left w:val="nil"/>
              <w:bottom w:val="nil"/>
              <w:right w:val="single" w:sz="4" w:space="0" w:color="auto"/>
            </w:tcBorders>
          </w:tcPr>
          <w:p w14:paraId="02606FAD" w14:textId="55BAEA7C" w:rsidR="00057FDA" w:rsidRPr="00A928FB" w:rsidRDefault="00057FDA" w:rsidP="0052579E">
            <w:pPr>
              <w:pStyle w:val="PlainText"/>
              <w:rPr>
                <w:rFonts w:ascii="Arial" w:hAnsi="Arial" w:cs="Arial"/>
                <w:sz w:val="22"/>
                <w:szCs w:val="22"/>
              </w:rPr>
            </w:pPr>
            <w:r w:rsidRPr="00A928FB">
              <w:rPr>
                <w:rFonts w:ascii="Arial" w:hAnsi="Arial" w:cs="Arial"/>
                <w:sz w:val="22"/>
                <w:szCs w:val="22"/>
              </w:rPr>
              <w:t xml:space="preserve">I am a special witness </w:t>
            </w:r>
            <w:r w:rsidR="008E0554" w:rsidRPr="00A928FB">
              <w:rPr>
                <w:rFonts w:ascii="Arial" w:hAnsi="Arial" w:cs="Arial"/>
                <w:sz w:val="22"/>
                <w:szCs w:val="22"/>
              </w:rPr>
              <w:t xml:space="preserve">or another prescribed person </w:t>
            </w:r>
            <w:r w:rsidRPr="00A928FB">
              <w:rPr>
                <w:rFonts w:ascii="Arial" w:hAnsi="Arial" w:cs="Arial"/>
                <w:sz w:val="22"/>
                <w:szCs w:val="22"/>
              </w:rPr>
              <w:t xml:space="preserve">under the </w:t>
            </w:r>
            <w:r w:rsidRPr="00A928FB">
              <w:rPr>
                <w:rFonts w:ascii="Arial" w:hAnsi="Arial" w:cs="Arial"/>
                <w:i/>
                <w:iCs/>
                <w:sz w:val="22"/>
                <w:szCs w:val="22"/>
              </w:rPr>
              <w:t>Oaths Act 1867.</w:t>
            </w:r>
          </w:p>
          <w:p w14:paraId="48A8F7F8" w14:textId="61A90E6D" w:rsidR="00057FDA" w:rsidRPr="00A928FB" w:rsidRDefault="00E95C08" w:rsidP="0052579E">
            <w:pPr>
              <w:pStyle w:val="PlainText"/>
              <w:rPr>
                <w:rFonts w:ascii="Arial" w:hAnsi="Arial" w:cs="Arial"/>
                <w:sz w:val="22"/>
                <w:szCs w:val="22"/>
              </w:rPr>
            </w:pPr>
            <w:r w:rsidRPr="00A928FB">
              <w:rPr>
                <w:rFonts w:ascii="Arial" w:hAnsi="Arial" w:cs="Arial"/>
                <w:sz w:val="22"/>
                <w:szCs w:val="22"/>
              </w:rPr>
              <w:t xml:space="preserve">(see sections 12, 16C and 31S of the </w:t>
            </w:r>
            <w:r w:rsidRPr="00A928FB">
              <w:rPr>
                <w:rFonts w:ascii="Arial" w:hAnsi="Arial" w:cs="Arial"/>
                <w:i/>
                <w:iCs/>
                <w:sz w:val="22"/>
                <w:szCs w:val="22"/>
              </w:rPr>
              <w:t>Oaths Act 1867</w:t>
            </w:r>
            <w:r w:rsidRPr="00A928FB">
              <w:rPr>
                <w:rFonts w:ascii="Arial" w:hAnsi="Arial" w:cs="Arial"/>
                <w:sz w:val="22"/>
                <w:szCs w:val="22"/>
              </w:rPr>
              <w:t>)</w:t>
            </w:r>
          </w:p>
        </w:tc>
      </w:tr>
      <w:tr w:rsidR="00057FDA" w:rsidRPr="00A928FB" w14:paraId="272B6F2B" w14:textId="77777777" w:rsidTr="0052579E">
        <w:tc>
          <w:tcPr>
            <w:tcW w:w="1883" w:type="dxa"/>
            <w:tcBorders>
              <w:top w:val="nil"/>
              <w:left w:val="single" w:sz="4" w:space="0" w:color="auto"/>
              <w:bottom w:val="nil"/>
              <w:right w:val="nil"/>
            </w:tcBorders>
          </w:tcPr>
          <w:p w14:paraId="7D1A9C43" w14:textId="77777777" w:rsidR="00057FDA" w:rsidRPr="00A928FB" w:rsidRDefault="00057FDA" w:rsidP="0052579E">
            <w:pPr>
              <w:pStyle w:val="PlainText"/>
              <w:spacing w:before="120" w:after="120"/>
              <w:jc w:val="center"/>
              <w:rPr>
                <w:rFonts w:ascii="Arial" w:hAnsi="Arial" w:cs="Arial"/>
                <w:sz w:val="22"/>
                <w:szCs w:val="22"/>
              </w:rPr>
            </w:pPr>
            <w:r w:rsidRPr="00A928FB">
              <w:rPr>
                <w:rStyle w:val="gold1"/>
                <w:rFonts w:ascii="Arial" w:hAnsi="Arial" w:cs="Arial"/>
                <w:sz w:val="22"/>
                <w:szCs w:val="22"/>
              </w:rPr>
              <w:sym w:font="Wingdings" w:char="F06F"/>
            </w:r>
          </w:p>
        </w:tc>
        <w:tc>
          <w:tcPr>
            <w:tcW w:w="8715" w:type="dxa"/>
            <w:tcBorders>
              <w:top w:val="nil"/>
              <w:left w:val="nil"/>
              <w:bottom w:val="nil"/>
              <w:right w:val="single" w:sz="4" w:space="0" w:color="auto"/>
            </w:tcBorders>
          </w:tcPr>
          <w:p w14:paraId="0CC2222B" w14:textId="77777777" w:rsidR="007E77BA" w:rsidRPr="00A928FB" w:rsidRDefault="007E77BA" w:rsidP="0052579E">
            <w:pPr>
              <w:pStyle w:val="PlainText"/>
              <w:rPr>
                <w:rFonts w:ascii="Arial" w:hAnsi="Arial" w:cs="Arial"/>
                <w:sz w:val="22"/>
                <w:szCs w:val="22"/>
              </w:rPr>
            </w:pPr>
          </w:p>
          <w:p w14:paraId="00E9B918" w14:textId="1DAB530E" w:rsidR="00057FDA" w:rsidRPr="00A928FB" w:rsidRDefault="00057FDA" w:rsidP="0052579E">
            <w:pPr>
              <w:pStyle w:val="PlainText"/>
              <w:rPr>
                <w:rFonts w:ascii="Arial" w:hAnsi="Arial" w:cs="Arial"/>
                <w:sz w:val="22"/>
                <w:szCs w:val="22"/>
              </w:rPr>
            </w:pPr>
            <w:r w:rsidRPr="00A928FB">
              <w:rPr>
                <w:rFonts w:ascii="Arial" w:hAnsi="Arial" w:cs="Arial"/>
                <w:sz w:val="22"/>
                <w:szCs w:val="22"/>
              </w:rPr>
              <w:t xml:space="preserve">This </w:t>
            </w:r>
            <w:r w:rsidR="007E77BA" w:rsidRPr="00A928FB">
              <w:rPr>
                <w:rFonts w:ascii="Arial" w:hAnsi="Arial" w:cs="Arial"/>
                <w:sz w:val="22"/>
                <w:szCs w:val="22"/>
              </w:rPr>
              <w:t>document</w:t>
            </w:r>
            <w:r w:rsidRPr="00A928FB">
              <w:rPr>
                <w:rFonts w:ascii="Arial" w:hAnsi="Arial" w:cs="Arial"/>
                <w:sz w:val="22"/>
                <w:szCs w:val="22"/>
              </w:rPr>
              <w:t xml:space="preserve"> was made in the form of an electronic document.</w:t>
            </w:r>
            <w:r w:rsidR="00917EE4" w:rsidRPr="00A928FB">
              <w:rPr>
                <w:rStyle w:val="EndnoteReference"/>
                <w:rFonts w:ascii="Arial" w:hAnsi="Arial" w:cs="Arial"/>
                <w:sz w:val="22"/>
                <w:szCs w:val="22"/>
              </w:rPr>
              <w:endnoteReference w:id="7"/>
            </w:r>
          </w:p>
          <w:p w14:paraId="216E7FD9" w14:textId="39F14555" w:rsidR="00057FDA" w:rsidRPr="00A928FB" w:rsidRDefault="00057FDA" w:rsidP="0052579E">
            <w:pPr>
              <w:pStyle w:val="PlainText"/>
              <w:rPr>
                <w:rFonts w:ascii="Arial" w:hAnsi="Arial" w:cs="Arial"/>
                <w:sz w:val="22"/>
                <w:szCs w:val="22"/>
              </w:rPr>
            </w:pPr>
          </w:p>
        </w:tc>
      </w:tr>
      <w:tr w:rsidR="00057FDA" w:rsidRPr="00A928FB" w14:paraId="1C963B52" w14:textId="77777777" w:rsidTr="0052579E">
        <w:tc>
          <w:tcPr>
            <w:tcW w:w="1883" w:type="dxa"/>
            <w:tcBorders>
              <w:top w:val="nil"/>
              <w:left w:val="single" w:sz="4" w:space="0" w:color="auto"/>
              <w:bottom w:val="nil"/>
              <w:right w:val="nil"/>
            </w:tcBorders>
          </w:tcPr>
          <w:p w14:paraId="4854809A" w14:textId="77777777" w:rsidR="00057FDA" w:rsidRPr="00A928FB" w:rsidRDefault="00057FDA" w:rsidP="0052579E">
            <w:pPr>
              <w:pStyle w:val="PlainText"/>
              <w:spacing w:before="120" w:after="120"/>
              <w:jc w:val="center"/>
              <w:rPr>
                <w:rFonts w:ascii="Arial" w:hAnsi="Arial" w:cs="Arial"/>
                <w:sz w:val="22"/>
                <w:szCs w:val="22"/>
              </w:rPr>
            </w:pPr>
            <w:r w:rsidRPr="00A928FB">
              <w:rPr>
                <w:rStyle w:val="gold1"/>
                <w:rFonts w:ascii="Arial" w:hAnsi="Arial" w:cs="Arial"/>
                <w:sz w:val="22"/>
                <w:szCs w:val="22"/>
              </w:rPr>
              <w:sym w:font="Wingdings" w:char="F06F"/>
            </w:r>
          </w:p>
        </w:tc>
        <w:tc>
          <w:tcPr>
            <w:tcW w:w="8715" w:type="dxa"/>
            <w:tcBorders>
              <w:top w:val="nil"/>
              <w:left w:val="nil"/>
              <w:bottom w:val="nil"/>
              <w:right w:val="single" w:sz="4" w:space="0" w:color="auto"/>
            </w:tcBorders>
          </w:tcPr>
          <w:p w14:paraId="6CD66A13" w14:textId="05B7EAEA" w:rsidR="00057FDA" w:rsidRPr="00A928FB" w:rsidRDefault="00057FDA" w:rsidP="0052579E">
            <w:pPr>
              <w:pStyle w:val="PlainText"/>
              <w:rPr>
                <w:rFonts w:ascii="Arial" w:hAnsi="Arial" w:cs="Arial"/>
                <w:sz w:val="22"/>
                <w:szCs w:val="22"/>
              </w:rPr>
            </w:pPr>
            <w:r w:rsidRPr="00A928FB">
              <w:rPr>
                <w:rFonts w:ascii="Arial" w:hAnsi="Arial" w:cs="Arial"/>
                <w:sz w:val="22"/>
                <w:szCs w:val="22"/>
              </w:rPr>
              <w:t xml:space="preserve">I electronically signed this </w:t>
            </w:r>
            <w:r w:rsidR="007E77BA" w:rsidRPr="00A928FB">
              <w:rPr>
                <w:rFonts w:ascii="Arial" w:hAnsi="Arial" w:cs="Arial"/>
                <w:sz w:val="22"/>
                <w:szCs w:val="22"/>
              </w:rPr>
              <w:t>document</w:t>
            </w:r>
            <w:r w:rsidRPr="00A928FB">
              <w:rPr>
                <w:rFonts w:ascii="Arial" w:hAnsi="Arial" w:cs="Arial"/>
                <w:sz w:val="22"/>
                <w:szCs w:val="22"/>
              </w:rPr>
              <w:t>.</w:t>
            </w:r>
            <w:r w:rsidR="00917EE4" w:rsidRPr="00A928FB">
              <w:rPr>
                <w:rStyle w:val="EndnoteReference"/>
                <w:rFonts w:ascii="Arial" w:hAnsi="Arial" w:cs="Arial"/>
                <w:sz w:val="22"/>
                <w:szCs w:val="22"/>
              </w:rPr>
              <w:endnoteReference w:id="8"/>
            </w:r>
          </w:p>
          <w:p w14:paraId="78B0400D" w14:textId="66F91F15" w:rsidR="00057FDA" w:rsidRPr="00A928FB" w:rsidRDefault="00057FDA" w:rsidP="0052579E">
            <w:pPr>
              <w:pStyle w:val="PlainText"/>
              <w:rPr>
                <w:rFonts w:ascii="Arial" w:hAnsi="Arial" w:cs="Arial"/>
                <w:i/>
                <w:iCs/>
                <w:sz w:val="22"/>
                <w:szCs w:val="22"/>
              </w:rPr>
            </w:pPr>
          </w:p>
        </w:tc>
      </w:tr>
      <w:tr w:rsidR="00057FDA" w:rsidRPr="00A928FB" w14:paraId="31E5E2D5" w14:textId="77777777" w:rsidTr="0052579E">
        <w:tc>
          <w:tcPr>
            <w:tcW w:w="1883" w:type="dxa"/>
            <w:tcBorders>
              <w:top w:val="nil"/>
              <w:left w:val="single" w:sz="4" w:space="0" w:color="auto"/>
              <w:bottom w:val="single" w:sz="4" w:space="0" w:color="auto"/>
              <w:right w:val="nil"/>
            </w:tcBorders>
          </w:tcPr>
          <w:p w14:paraId="4A6E715C" w14:textId="77777777" w:rsidR="00057FDA" w:rsidRPr="00A928FB" w:rsidRDefault="00057FDA" w:rsidP="0052579E">
            <w:pPr>
              <w:pStyle w:val="PlainText"/>
              <w:spacing w:before="120" w:after="120"/>
              <w:jc w:val="center"/>
              <w:rPr>
                <w:rFonts w:ascii="Arial" w:hAnsi="Arial" w:cs="Arial"/>
                <w:sz w:val="22"/>
                <w:szCs w:val="22"/>
              </w:rPr>
            </w:pPr>
            <w:r w:rsidRPr="00A928FB">
              <w:rPr>
                <w:rStyle w:val="gold1"/>
                <w:rFonts w:ascii="Arial" w:hAnsi="Arial" w:cs="Arial"/>
                <w:sz w:val="22"/>
                <w:szCs w:val="22"/>
              </w:rPr>
              <w:sym w:font="Wingdings" w:char="F06F"/>
            </w:r>
          </w:p>
        </w:tc>
        <w:tc>
          <w:tcPr>
            <w:tcW w:w="8715" w:type="dxa"/>
            <w:tcBorders>
              <w:top w:val="nil"/>
              <w:left w:val="nil"/>
              <w:bottom w:val="single" w:sz="4" w:space="0" w:color="auto"/>
              <w:right w:val="single" w:sz="4" w:space="0" w:color="auto"/>
            </w:tcBorders>
          </w:tcPr>
          <w:p w14:paraId="09FFB596" w14:textId="3E28C875" w:rsidR="00057FDA" w:rsidRPr="00A928FB" w:rsidRDefault="00057FDA" w:rsidP="0052579E">
            <w:pPr>
              <w:pStyle w:val="PlainText"/>
              <w:rPr>
                <w:rFonts w:ascii="Arial" w:hAnsi="Arial" w:cs="Arial"/>
                <w:sz w:val="22"/>
                <w:szCs w:val="22"/>
              </w:rPr>
            </w:pPr>
            <w:r w:rsidRPr="00A928FB">
              <w:rPr>
                <w:rFonts w:ascii="Arial" w:hAnsi="Arial" w:cs="Arial"/>
                <w:sz w:val="22"/>
                <w:szCs w:val="22"/>
              </w:rPr>
              <w:t xml:space="preserve">This </w:t>
            </w:r>
            <w:r w:rsidR="00E95C08" w:rsidRPr="00A928FB">
              <w:rPr>
                <w:rFonts w:ascii="Arial" w:hAnsi="Arial" w:cs="Arial"/>
                <w:sz w:val="22"/>
                <w:szCs w:val="22"/>
              </w:rPr>
              <w:t>statutory declaration</w:t>
            </w:r>
            <w:r w:rsidRPr="00A928FB">
              <w:rPr>
                <w:rFonts w:ascii="Arial" w:hAnsi="Arial" w:cs="Arial"/>
                <w:sz w:val="22"/>
                <w:szCs w:val="22"/>
              </w:rPr>
              <w:t xml:space="preserve"> was made, signed and witnessed under part 6A of the </w:t>
            </w:r>
            <w:r w:rsidRPr="00A928FB">
              <w:rPr>
                <w:rFonts w:ascii="Arial" w:hAnsi="Arial" w:cs="Arial"/>
                <w:i/>
                <w:iCs/>
                <w:sz w:val="22"/>
                <w:szCs w:val="22"/>
              </w:rPr>
              <w:t>Oaths Act 1867</w:t>
            </w:r>
            <w:r w:rsidRPr="00A928FB">
              <w:rPr>
                <w:rFonts w:ascii="Arial" w:hAnsi="Arial" w:cs="Arial"/>
                <w:sz w:val="22"/>
                <w:szCs w:val="22"/>
              </w:rPr>
              <w:t xml:space="preserve"> – I understand the requirements for witnessing a documentary by audio visual link and have complied with those requirements.</w:t>
            </w:r>
            <w:r w:rsidR="00917EE4" w:rsidRPr="00A928FB">
              <w:rPr>
                <w:rStyle w:val="EndnoteReference"/>
                <w:rFonts w:ascii="Arial" w:hAnsi="Arial" w:cs="Arial"/>
                <w:sz w:val="22"/>
                <w:szCs w:val="22"/>
              </w:rPr>
              <w:endnoteReference w:id="9"/>
            </w:r>
          </w:p>
        </w:tc>
      </w:tr>
    </w:tbl>
    <w:p w14:paraId="10C6B9C0" w14:textId="77777777" w:rsidR="00057FDA" w:rsidRPr="00A928FB" w:rsidRDefault="00057FDA" w:rsidP="00835480">
      <w:pPr>
        <w:rPr>
          <w:sz w:val="22"/>
          <w:szCs w:val="22"/>
        </w:rPr>
      </w:pPr>
    </w:p>
    <w:p w14:paraId="2125A55E" w14:textId="77777777" w:rsidR="00057FDA" w:rsidRPr="00A928FB" w:rsidRDefault="00057FDA" w:rsidP="00835480">
      <w:pPr>
        <w:rPr>
          <w:sz w:val="22"/>
          <w:szCs w:val="22"/>
        </w:rPr>
      </w:pPr>
    </w:p>
    <w:tbl>
      <w:tblPr>
        <w:tblW w:w="111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5"/>
        <w:gridCol w:w="9214"/>
      </w:tblGrid>
      <w:tr w:rsidR="00835480" w:rsidRPr="00A928FB" w14:paraId="3B948BAC" w14:textId="77777777" w:rsidTr="00FF4C6B">
        <w:tc>
          <w:tcPr>
            <w:tcW w:w="11199" w:type="dxa"/>
            <w:gridSpan w:val="2"/>
            <w:tcBorders>
              <w:top w:val="single" w:sz="4" w:space="0" w:color="auto"/>
              <w:left w:val="single" w:sz="4" w:space="0" w:color="auto"/>
              <w:bottom w:val="single" w:sz="4" w:space="0" w:color="auto"/>
              <w:right w:val="single" w:sz="4" w:space="0" w:color="auto"/>
            </w:tcBorders>
            <w:shd w:val="clear" w:color="auto" w:fill="A6A6A6"/>
          </w:tcPr>
          <w:p w14:paraId="2EDBE512" w14:textId="77777777" w:rsidR="00835480" w:rsidRPr="00A928FB" w:rsidRDefault="00835480" w:rsidP="00C1546E">
            <w:pPr>
              <w:spacing w:before="120" w:after="120"/>
              <w:rPr>
                <w:rFonts w:ascii="Arial" w:hAnsi="Arial" w:cs="Arial"/>
                <w:b/>
                <w:sz w:val="22"/>
                <w:szCs w:val="22"/>
              </w:rPr>
            </w:pPr>
            <w:r w:rsidRPr="00A928FB">
              <w:rPr>
                <w:rFonts w:ascii="Arial" w:hAnsi="Arial" w:cs="Arial"/>
                <w:b/>
                <w:sz w:val="22"/>
                <w:szCs w:val="22"/>
              </w:rPr>
              <w:t>Queensland Police Service Applicant</w:t>
            </w:r>
          </w:p>
          <w:p w14:paraId="44EFB8E2" w14:textId="77777777" w:rsidR="00835480" w:rsidRPr="00A928FB" w:rsidRDefault="00835480" w:rsidP="00C1546E">
            <w:pPr>
              <w:spacing w:before="120" w:after="120"/>
              <w:rPr>
                <w:rFonts w:ascii="Arial" w:hAnsi="Arial" w:cs="Arial"/>
                <w:b/>
                <w:i/>
                <w:sz w:val="22"/>
                <w:szCs w:val="22"/>
              </w:rPr>
            </w:pPr>
            <w:r w:rsidRPr="00A928FB">
              <w:rPr>
                <w:rFonts w:ascii="Arial" w:hAnsi="Arial" w:cs="Arial"/>
                <w:b/>
                <w:i/>
                <w:sz w:val="22"/>
                <w:szCs w:val="22"/>
              </w:rPr>
              <w:t>The applicant, if a member of the Queensland Police Service, must sign this application and provide the details below:</w:t>
            </w:r>
          </w:p>
        </w:tc>
      </w:tr>
      <w:tr w:rsidR="001B232C" w:rsidRPr="00A928FB" w14:paraId="442D77C0" w14:textId="77777777" w:rsidTr="00FF4C6B">
        <w:tc>
          <w:tcPr>
            <w:tcW w:w="1985" w:type="dxa"/>
            <w:tcBorders>
              <w:top w:val="nil"/>
              <w:left w:val="single" w:sz="4" w:space="0" w:color="auto"/>
              <w:bottom w:val="nil"/>
              <w:right w:val="nil"/>
            </w:tcBorders>
          </w:tcPr>
          <w:p w14:paraId="4CBF0998" w14:textId="5BFE0E32" w:rsidR="001B232C" w:rsidRPr="00A928FB" w:rsidRDefault="001B232C" w:rsidP="001B232C">
            <w:pPr>
              <w:pStyle w:val="PlainText"/>
              <w:spacing w:before="120" w:after="120"/>
              <w:rPr>
                <w:rFonts w:ascii="Arial" w:hAnsi="Arial" w:cs="Arial"/>
                <w:sz w:val="22"/>
                <w:szCs w:val="22"/>
              </w:rPr>
            </w:pPr>
            <w:r w:rsidRPr="007B706C">
              <w:rPr>
                <w:rFonts w:ascii="Arial" w:hAnsi="Arial" w:cs="Arial"/>
                <w:sz w:val="22"/>
                <w:szCs w:val="22"/>
              </w:rPr>
              <w:t>Full Name and Rank:</w:t>
            </w:r>
          </w:p>
        </w:tc>
        <w:tc>
          <w:tcPr>
            <w:tcW w:w="9214" w:type="dxa"/>
            <w:tcBorders>
              <w:top w:val="nil"/>
              <w:left w:val="nil"/>
              <w:bottom w:val="nil"/>
              <w:right w:val="single" w:sz="4" w:space="0" w:color="auto"/>
            </w:tcBorders>
          </w:tcPr>
          <w:p w14:paraId="57DFEA54" w14:textId="7522FA9D" w:rsidR="001B232C" w:rsidRPr="00A928FB" w:rsidRDefault="001B232C" w:rsidP="001B232C">
            <w:pPr>
              <w:pStyle w:val="PlainText"/>
              <w:rPr>
                <w:rFonts w:ascii="Arial" w:hAnsi="Arial" w:cs="Arial"/>
                <w:sz w:val="22"/>
                <w:szCs w:val="22"/>
              </w:rPr>
            </w:pPr>
            <w:r w:rsidRPr="007B706C">
              <w:rPr>
                <w:rFonts w:ascii="Arial" w:hAnsi="Arial" w:cs="Arial"/>
                <w:noProof/>
                <w:sz w:val="22"/>
                <w:szCs w:val="22"/>
              </w:rPr>
              <mc:AlternateContent>
                <mc:Choice Requires="wps">
                  <w:drawing>
                    <wp:anchor distT="0" distB="0" distL="114300" distR="114300" simplePos="0" relativeHeight="251816448" behindDoc="0" locked="0" layoutInCell="1" allowOverlap="1" wp14:anchorId="59F54335" wp14:editId="312030EE">
                      <wp:simplePos x="0" y="0"/>
                      <wp:positionH relativeFrom="column">
                        <wp:posOffset>-8890</wp:posOffset>
                      </wp:positionH>
                      <wp:positionV relativeFrom="paragraph">
                        <wp:posOffset>54610</wp:posOffset>
                      </wp:positionV>
                      <wp:extent cx="4265295" cy="247650"/>
                      <wp:effectExtent l="0" t="0" r="20955" b="19050"/>
                      <wp:wrapNone/>
                      <wp:docPr id="521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24765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327B379B" w14:textId="77777777" w:rsidR="001B232C" w:rsidRPr="00457B91" w:rsidRDefault="001B232C" w:rsidP="00457B91">
                                  <w:pPr>
                                    <w:rPr>
                                      <w:rFonts w:ascii="Arial" w:hAnsi="Arial" w:cs="Arial"/>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54335" id="Rectangle 120" o:spid="_x0000_s1066" style="position:absolute;margin-left:-.7pt;margin-top:4.3pt;width:335.85pt;height:19.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" filled="f" fillcolor="#9bc1ff" strokeweight=".5pt">
                      <v:fill color2="#3f80cd" focus="100%" type="gradient">
                        <o:fill v:ext="view" type="gradientUnscaled"/>
                      </v:fill>
                      <v:shadow opacity="22938f" offset="0"/>
                      <v:textbox inset="0,0,0,0">
                        <w:txbxContent>
                          <w:p w14:paraId="327B379B" w14:textId="77777777" w:rsidR="001B232C" w:rsidRPr="00457B91" w:rsidRDefault="001B232C" w:rsidP="00457B91">
                            <w:pPr>
                              <w:rPr>
                                <w:rFonts w:ascii="Arial" w:hAnsi="Arial" w:cs="Arial"/>
                                <w:sz w:val="22"/>
                                <w:szCs w:val="22"/>
                              </w:rPr>
                            </w:pPr>
                          </w:p>
                        </w:txbxContent>
                      </v:textbox>
                    </v:rect>
                  </w:pict>
                </mc:Fallback>
              </mc:AlternateContent>
            </w:r>
          </w:p>
        </w:tc>
      </w:tr>
      <w:tr w:rsidR="001B232C" w:rsidRPr="00A928FB" w14:paraId="1EDF1DFB" w14:textId="77777777" w:rsidTr="00FF4C6B">
        <w:tc>
          <w:tcPr>
            <w:tcW w:w="1985" w:type="dxa"/>
            <w:tcBorders>
              <w:top w:val="nil"/>
              <w:left w:val="single" w:sz="4" w:space="0" w:color="auto"/>
              <w:bottom w:val="nil"/>
              <w:right w:val="nil"/>
            </w:tcBorders>
          </w:tcPr>
          <w:p w14:paraId="1F57D56C" w14:textId="5398F011" w:rsidR="001B232C" w:rsidRPr="00A928FB" w:rsidRDefault="001B232C" w:rsidP="001B232C">
            <w:pPr>
              <w:pStyle w:val="PlainText"/>
              <w:spacing w:before="120" w:after="120"/>
              <w:rPr>
                <w:rFonts w:ascii="Arial" w:hAnsi="Arial" w:cs="Arial"/>
                <w:sz w:val="22"/>
                <w:szCs w:val="22"/>
              </w:rPr>
            </w:pPr>
            <w:r w:rsidRPr="007B706C">
              <w:rPr>
                <w:rFonts w:ascii="Arial" w:hAnsi="Arial" w:cs="Arial"/>
                <w:sz w:val="22"/>
                <w:szCs w:val="22"/>
              </w:rPr>
              <w:t>Registration No:</w:t>
            </w:r>
          </w:p>
        </w:tc>
        <w:tc>
          <w:tcPr>
            <w:tcW w:w="9214" w:type="dxa"/>
            <w:tcBorders>
              <w:top w:val="nil"/>
              <w:left w:val="nil"/>
              <w:bottom w:val="nil"/>
              <w:right w:val="single" w:sz="4" w:space="0" w:color="auto"/>
            </w:tcBorders>
          </w:tcPr>
          <w:p w14:paraId="07A34D74" w14:textId="348CE4B3" w:rsidR="001B232C" w:rsidRPr="00A928FB" w:rsidRDefault="001B232C" w:rsidP="001B232C">
            <w:pPr>
              <w:pStyle w:val="PlainText"/>
              <w:rPr>
                <w:rFonts w:ascii="Arial" w:hAnsi="Arial" w:cs="Arial"/>
                <w:sz w:val="22"/>
                <w:szCs w:val="22"/>
              </w:rPr>
            </w:pPr>
            <w:r w:rsidRPr="007B706C">
              <w:rPr>
                <w:rFonts w:ascii="Arial" w:hAnsi="Arial" w:cs="Arial"/>
                <w:noProof/>
                <w:sz w:val="22"/>
                <w:szCs w:val="22"/>
              </w:rPr>
              <mc:AlternateContent>
                <mc:Choice Requires="wps">
                  <w:drawing>
                    <wp:anchor distT="0" distB="0" distL="114300" distR="114300" simplePos="0" relativeHeight="251817472" behindDoc="0" locked="0" layoutInCell="1" allowOverlap="1" wp14:anchorId="1C2E7B2D" wp14:editId="3E382026">
                      <wp:simplePos x="0" y="0"/>
                      <wp:positionH relativeFrom="column">
                        <wp:posOffset>-1270</wp:posOffset>
                      </wp:positionH>
                      <wp:positionV relativeFrom="paragraph">
                        <wp:posOffset>6350</wp:posOffset>
                      </wp:positionV>
                      <wp:extent cx="4265295" cy="247650"/>
                      <wp:effectExtent l="0" t="0" r="20955" b="19050"/>
                      <wp:wrapNone/>
                      <wp:docPr id="1532926456"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24765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2D3EAE38" w14:textId="77777777" w:rsidR="001B232C" w:rsidRPr="00457B91" w:rsidRDefault="001B232C" w:rsidP="00F52FBC">
                                  <w:pPr>
                                    <w:rPr>
                                      <w:rFonts w:ascii="Arial" w:hAnsi="Arial" w:cs="Arial"/>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E7B2D" id="_x0000_s1067" style="position:absolute;margin-left:-.1pt;margin-top:.5pt;width:335.85pt;height:19.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" filled="f" fillcolor="#9bc1ff" strokeweight=".5pt">
                      <v:fill color2="#3f80cd" focus="100%" type="gradient">
                        <o:fill v:ext="view" type="gradientUnscaled"/>
                      </v:fill>
                      <v:shadow opacity="22938f" offset="0"/>
                      <v:textbox inset="0,0,0,0">
                        <w:txbxContent>
                          <w:p w14:paraId="2D3EAE38" w14:textId="77777777" w:rsidR="001B232C" w:rsidRPr="00457B91" w:rsidRDefault="001B232C" w:rsidP="00F52FBC">
                            <w:pPr>
                              <w:rPr>
                                <w:rFonts w:ascii="Arial" w:hAnsi="Arial" w:cs="Arial"/>
                                <w:sz w:val="22"/>
                                <w:szCs w:val="22"/>
                              </w:rPr>
                            </w:pPr>
                          </w:p>
                        </w:txbxContent>
                      </v:textbox>
                    </v:rect>
                  </w:pict>
                </mc:Fallback>
              </mc:AlternateContent>
            </w:r>
          </w:p>
        </w:tc>
      </w:tr>
      <w:tr w:rsidR="001B232C" w:rsidRPr="00A928FB" w14:paraId="4C4A2E67" w14:textId="77777777" w:rsidTr="00FF4C6B">
        <w:tc>
          <w:tcPr>
            <w:tcW w:w="1985" w:type="dxa"/>
            <w:tcBorders>
              <w:top w:val="nil"/>
              <w:left w:val="single" w:sz="4" w:space="0" w:color="auto"/>
              <w:bottom w:val="nil"/>
              <w:right w:val="nil"/>
            </w:tcBorders>
          </w:tcPr>
          <w:p w14:paraId="708DDA8E" w14:textId="5C156086" w:rsidR="001B232C" w:rsidRPr="00A928FB" w:rsidRDefault="001B232C" w:rsidP="001B232C">
            <w:pPr>
              <w:pStyle w:val="PlainText"/>
              <w:spacing w:before="120" w:after="120"/>
              <w:rPr>
                <w:rFonts w:ascii="Arial" w:hAnsi="Arial" w:cs="Arial"/>
                <w:sz w:val="22"/>
                <w:szCs w:val="22"/>
              </w:rPr>
            </w:pPr>
            <w:r w:rsidRPr="007B706C">
              <w:rPr>
                <w:rFonts w:ascii="Arial" w:hAnsi="Arial" w:cs="Arial"/>
                <w:sz w:val="22"/>
                <w:szCs w:val="22"/>
              </w:rPr>
              <w:t>Signature:</w:t>
            </w:r>
          </w:p>
        </w:tc>
        <w:tc>
          <w:tcPr>
            <w:tcW w:w="9214" w:type="dxa"/>
            <w:tcBorders>
              <w:top w:val="nil"/>
              <w:left w:val="nil"/>
              <w:bottom w:val="nil"/>
              <w:right w:val="single" w:sz="4" w:space="0" w:color="auto"/>
            </w:tcBorders>
          </w:tcPr>
          <w:p w14:paraId="0D067885" w14:textId="063EF231" w:rsidR="001B232C" w:rsidRPr="00A928FB" w:rsidRDefault="001B232C" w:rsidP="001B232C">
            <w:pPr>
              <w:pStyle w:val="PlainText"/>
              <w:rPr>
                <w:rFonts w:ascii="Arial" w:hAnsi="Arial" w:cs="Arial"/>
                <w:sz w:val="22"/>
                <w:szCs w:val="22"/>
              </w:rPr>
            </w:pPr>
            <w:r w:rsidRPr="007B706C">
              <w:rPr>
                <w:rFonts w:ascii="Arial" w:hAnsi="Arial" w:cs="Arial"/>
                <w:noProof/>
                <w:sz w:val="22"/>
                <w:szCs w:val="22"/>
              </w:rPr>
              <mc:AlternateContent>
                <mc:Choice Requires="wps">
                  <w:drawing>
                    <wp:anchor distT="0" distB="0" distL="114300" distR="114300" simplePos="0" relativeHeight="251818496" behindDoc="0" locked="0" layoutInCell="1" allowOverlap="1" wp14:anchorId="37DDEB76" wp14:editId="579EE768">
                      <wp:simplePos x="0" y="0"/>
                      <wp:positionH relativeFrom="column">
                        <wp:posOffset>-1270</wp:posOffset>
                      </wp:positionH>
                      <wp:positionV relativeFrom="paragraph">
                        <wp:posOffset>3810</wp:posOffset>
                      </wp:positionV>
                      <wp:extent cx="4265295" cy="247650"/>
                      <wp:effectExtent l="0" t="0" r="20955" b="19050"/>
                      <wp:wrapNone/>
                      <wp:docPr id="12931165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24765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3B24E5E6" w14:textId="77777777" w:rsidR="001B232C" w:rsidRPr="00457B91" w:rsidRDefault="001B232C" w:rsidP="00F52FBC">
                                  <w:pPr>
                                    <w:rPr>
                                      <w:rFonts w:ascii="Arial" w:hAnsi="Arial" w:cs="Arial"/>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DEB76" id="_x0000_s1068" style="position:absolute;margin-left:-.1pt;margin-top:.3pt;width:335.85pt;height:19.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" filled="f" fillcolor="#9bc1ff" strokeweight=".5pt">
                      <v:fill color2="#3f80cd" focus="100%" type="gradient">
                        <o:fill v:ext="view" type="gradientUnscaled"/>
                      </v:fill>
                      <v:shadow opacity="22938f" offset="0"/>
                      <v:textbox inset="0,0,0,0">
                        <w:txbxContent>
                          <w:p w14:paraId="3B24E5E6" w14:textId="77777777" w:rsidR="001B232C" w:rsidRPr="00457B91" w:rsidRDefault="001B232C" w:rsidP="00F52FBC">
                            <w:pPr>
                              <w:rPr>
                                <w:rFonts w:ascii="Arial" w:hAnsi="Arial" w:cs="Arial"/>
                                <w:sz w:val="22"/>
                                <w:szCs w:val="22"/>
                              </w:rPr>
                            </w:pPr>
                          </w:p>
                        </w:txbxContent>
                      </v:textbox>
                    </v:rect>
                  </w:pict>
                </mc:Fallback>
              </mc:AlternateContent>
            </w:r>
          </w:p>
        </w:tc>
      </w:tr>
      <w:tr w:rsidR="001B232C" w:rsidRPr="00A928FB" w14:paraId="01C855C0" w14:textId="77777777" w:rsidTr="00FF4C6B">
        <w:tc>
          <w:tcPr>
            <w:tcW w:w="1985" w:type="dxa"/>
            <w:tcBorders>
              <w:top w:val="nil"/>
              <w:left w:val="single" w:sz="4" w:space="0" w:color="auto"/>
              <w:bottom w:val="single" w:sz="4" w:space="0" w:color="auto"/>
              <w:right w:val="nil"/>
            </w:tcBorders>
          </w:tcPr>
          <w:p w14:paraId="54E30613" w14:textId="229A736D" w:rsidR="001B232C" w:rsidRPr="00A928FB" w:rsidRDefault="001B232C" w:rsidP="001B232C">
            <w:pPr>
              <w:pStyle w:val="PlainText"/>
              <w:spacing w:before="120" w:after="120"/>
              <w:rPr>
                <w:rFonts w:ascii="Arial" w:hAnsi="Arial" w:cs="Arial"/>
                <w:sz w:val="22"/>
                <w:szCs w:val="22"/>
              </w:rPr>
            </w:pPr>
            <w:r w:rsidRPr="007B706C">
              <w:rPr>
                <w:rFonts w:ascii="Arial" w:hAnsi="Arial" w:cs="Arial"/>
                <w:sz w:val="22"/>
                <w:szCs w:val="22"/>
              </w:rPr>
              <w:t xml:space="preserve">Date: </w:t>
            </w:r>
          </w:p>
        </w:tc>
        <w:tc>
          <w:tcPr>
            <w:tcW w:w="9214" w:type="dxa"/>
            <w:tcBorders>
              <w:top w:val="nil"/>
              <w:left w:val="nil"/>
              <w:bottom w:val="single" w:sz="4" w:space="0" w:color="auto"/>
              <w:right w:val="single" w:sz="4" w:space="0" w:color="auto"/>
            </w:tcBorders>
          </w:tcPr>
          <w:p w14:paraId="246CECE2" w14:textId="7E0E57F1" w:rsidR="001B232C" w:rsidRPr="00A928FB" w:rsidRDefault="001B232C" w:rsidP="001B232C">
            <w:pPr>
              <w:pStyle w:val="PlainText"/>
              <w:rPr>
                <w:rFonts w:ascii="Arial" w:hAnsi="Arial" w:cs="Arial"/>
                <w:sz w:val="22"/>
                <w:szCs w:val="22"/>
              </w:rPr>
            </w:pPr>
            <w:r w:rsidRPr="007B706C">
              <w:rPr>
                <w:rFonts w:ascii="Arial" w:hAnsi="Arial" w:cs="Arial"/>
                <w:noProof/>
                <w:sz w:val="22"/>
                <w:szCs w:val="22"/>
              </w:rPr>
              <mc:AlternateContent>
                <mc:Choice Requires="wps">
                  <w:drawing>
                    <wp:anchor distT="0" distB="0" distL="114300" distR="114300" simplePos="0" relativeHeight="251819520" behindDoc="0" locked="0" layoutInCell="1" allowOverlap="1" wp14:anchorId="0750B84F" wp14:editId="3EBB56A3">
                      <wp:simplePos x="0" y="0"/>
                      <wp:positionH relativeFrom="column">
                        <wp:posOffset>-1270</wp:posOffset>
                      </wp:positionH>
                      <wp:positionV relativeFrom="paragraph">
                        <wp:posOffset>1270</wp:posOffset>
                      </wp:positionV>
                      <wp:extent cx="4265295" cy="247650"/>
                      <wp:effectExtent l="0" t="0" r="20955" b="19050"/>
                      <wp:wrapNone/>
                      <wp:docPr id="1117588257"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24765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1A4AE954" w14:textId="77777777" w:rsidR="001B232C" w:rsidRPr="00457B91" w:rsidRDefault="001B232C" w:rsidP="00F52FBC">
                                  <w:pPr>
                                    <w:rPr>
                                      <w:rFonts w:ascii="Arial" w:hAnsi="Arial" w:cs="Arial"/>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0B84F" id="_x0000_s1069" style="position:absolute;margin-left:-.1pt;margin-top:.1pt;width:335.85pt;height:19.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" filled="f" fillcolor="#9bc1ff" strokeweight=".5pt">
                      <v:fill color2="#3f80cd" focus="100%" type="gradient">
                        <o:fill v:ext="view" type="gradientUnscaled"/>
                      </v:fill>
                      <v:shadow opacity="22938f" offset="0"/>
                      <v:textbox inset="0,0,0,0">
                        <w:txbxContent>
                          <w:p w14:paraId="1A4AE954" w14:textId="77777777" w:rsidR="001B232C" w:rsidRPr="00457B91" w:rsidRDefault="001B232C" w:rsidP="00F52FBC">
                            <w:pPr>
                              <w:rPr>
                                <w:rFonts w:ascii="Arial" w:hAnsi="Arial" w:cs="Arial"/>
                                <w:sz w:val="22"/>
                                <w:szCs w:val="22"/>
                              </w:rPr>
                            </w:pPr>
                          </w:p>
                        </w:txbxContent>
                      </v:textbox>
                    </v:rect>
                  </w:pict>
                </mc:Fallback>
              </mc:AlternateContent>
            </w:r>
          </w:p>
        </w:tc>
      </w:tr>
    </w:tbl>
    <w:p w14:paraId="7D8E4A56" w14:textId="77777777" w:rsidR="00835480" w:rsidRPr="00A928FB" w:rsidRDefault="00835480"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22"/>
          <w:szCs w:val="22"/>
        </w:rPr>
      </w:pPr>
    </w:p>
    <w:tbl>
      <w:tblPr>
        <w:tblW w:w="111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199"/>
      </w:tblGrid>
      <w:tr w:rsidR="00835480" w:rsidRPr="00A928FB" w14:paraId="242C9CAC" w14:textId="77777777" w:rsidTr="00FF4C6B">
        <w:tc>
          <w:tcPr>
            <w:tcW w:w="11199" w:type="dxa"/>
            <w:tcBorders>
              <w:bottom w:val="single" w:sz="4" w:space="0" w:color="auto"/>
            </w:tcBorders>
            <w:shd w:val="clear" w:color="auto" w:fill="D9D9D9"/>
          </w:tcPr>
          <w:p w14:paraId="56C6D029" w14:textId="77777777" w:rsidR="00835480" w:rsidRPr="00A928FB" w:rsidRDefault="00835480" w:rsidP="00C1546E">
            <w:pPr>
              <w:pStyle w:val="PlainText"/>
              <w:rPr>
                <w:rFonts w:ascii="Arial" w:hAnsi="Arial" w:cs="Arial"/>
                <w:b/>
                <w:sz w:val="22"/>
                <w:szCs w:val="22"/>
              </w:rPr>
            </w:pPr>
            <w:r w:rsidRPr="00A928FB">
              <w:rPr>
                <w:rFonts w:ascii="Arial" w:hAnsi="Arial" w:cs="Arial"/>
                <w:b/>
                <w:sz w:val="22"/>
                <w:szCs w:val="22"/>
              </w:rPr>
              <w:t>Notes to the respondent</w:t>
            </w:r>
          </w:p>
        </w:tc>
      </w:tr>
      <w:tr w:rsidR="00835480" w:rsidRPr="00A928FB" w14:paraId="34F52AFD" w14:textId="77777777" w:rsidTr="00FF4C6B">
        <w:trPr>
          <w:trHeight w:val="807"/>
        </w:trPr>
        <w:tc>
          <w:tcPr>
            <w:tcW w:w="11199" w:type="dxa"/>
            <w:tcBorders>
              <w:top w:val="single" w:sz="4" w:space="0" w:color="auto"/>
              <w:left w:val="single" w:sz="4" w:space="0" w:color="auto"/>
              <w:right w:val="single" w:sz="4" w:space="0" w:color="auto"/>
            </w:tcBorders>
            <w:vAlign w:val="center"/>
          </w:tcPr>
          <w:p w14:paraId="5E833BEA" w14:textId="77777777" w:rsidR="00835480" w:rsidRPr="00A928FB" w:rsidRDefault="00835480" w:rsidP="00C1546E">
            <w:pPr>
              <w:pStyle w:val="PlainText"/>
              <w:rPr>
                <w:rFonts w:ascii="Arial" w:hAnsi="Arial" w:cs="Arial"/>
                <w:sz w:val="22"/>
                <w:szCs w:val="22"/>
              </w:rPr>
            </w:pPr>
            <w:r w:rsidRPr="00A928FB">
              <w:rPr>
                <w:rFonts w:ascii="Arial" w:hAnsi="Arial" w:cs="Arial"/>
                <w:sz w:val="22"/>
                <w:szCs w:val="22"/>
              </w:rPr>
              <w:t xml:space="preserve">If you do not appear in court a domestic violence order may be made in your absence. </w:t>
            </w:r>
          </w:p>
          <w:p w14:paraId="6B9E5A25" w14:textId="77777777" w:rsidR="00835480" w:rsidRPr="00A928FB" w:rsidRDefault="00835480" w:rsidP="00C1546E">
            <w:pPr>
              <w:pStyle w:val="PlainText"/>
              <w:rPr>
                <w:rFonts w:ascii="Arial" w:hAnsi="Arial" w:cs="Arial"/>
                <w:sz w:val="22"/>
                <w:szCs w:val="22"/>
              </w:rPr>
            </w:pPr>
            <w:r w:rsidRPr="00A928FB">
              <w:rPr>
                <w:rFonts w:ascii="Arial" w:hAnsi="Arial" w:cs="Arial"/>
                <w:sz w:val="22"/>
                <w:szCs w:val="22"/>
              </w:rPr>
              <w:t>The court may issue a warrant for you to be taken into custody by a police officer and brought before the court if the court believes that it is necessary for you to be heard.</w:t>
            </w:r>
          </w:p>
        </w:tc>
      </w:tr>
    </w:tbl>
    <w:p w14:paraId="3C7EF4F7" w14:textId="4513D440" w:rsidR="00550FA3" w:rsidRDefault="00550FA3"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22"/>
          <w:szCs w:val="22"/>
        </w:rPr>
      </w:pPr>
    </w:p>
    <w:p w14:paraId="24C276E4" w14:textId="77777777" w:rsidR="00550FA3" w:rsidRDefault="00550FA3">
      <w:pPr>
        <w:rPr>
          <w:rFonts w:ascii="Arial" w:hAnsi="Arial" w:cs="Arial"/>
          <w:color w:val="000000"/>
          <w:sz w:val="22"/>
          <w:szCs w:val="22"/>
        </w:rPr>
      </w:pPr>
      <w:r>
        <w:rPr>
          <w:rFonts w:ascii="Arial" w:hAnsi="Arial" w:cs="Arial"/>
          <w:color w:val="000000"/>
          <w:sz w:val="22"/>
          <w:szCs w:val="22"/>
        </w:rPr>
        <w:br w:type="page"/>
      </w:r>
    </w:p>
    <w:p w14:paraId="24ED77A6" w14:textId="77777777" w:rsidR="00835480" w:rsidRPr="00A928FB" w:rsidRDefault="00835480"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rPr>
          <w:rFonts w:ascii="Arial" w:hAnsi="Arial" w:cs="Arial"/>
          <w:color w:val="000000"/>
          <w:sz w:val="22"/>
          <w:szCs w:val="22"/>
        </w:rPr>
      </w:pPr>
    </w:p>
    <w:tbl>
      <w:tblPr>
        <w:tblW w:w="11199"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40"/>
        <w:gridCol w:w="7959"/>
      </w:tblGrid>
      <w:tr w:rsidR="00835480" w:rsidRPr="00A928FB" w14:paraId="2972291E" w14:textId="77777777" w:rsidTr="00FF4C6B">
        <w:trPr>
          <w:trHeight w:val="330"/>
        </w:trPr>
        <w:tc>
          <w:tcPr>
            <w:tcW w:w="11199" w:type="dxa"/>
            <w:gridSpan w:val="2"/>
            <w:tcBorders>
              <w:top w:val="single" w:sz="4" w:space="0" w:color="auto"/>
              <w:bottom w:val="single" w:sz="4" w:space="0" w:color="auto"/>
            </w:tcBorders>
            <w:shd w:val="clear" w:color="auto" w:fill="F3F3F3"/>
            <w:vAlign w:val="center"/>
          </w:tcPr>
          <w:p w14:paraId="6D888563" w14:textId="77777777" w:rsidR="00835480" w:rsidRPr="00A928FB" w:rsidRDefault="00835480" w:rsidP="00C1546E">
            <w:pPr>
              <w:pStyle w:val="PlainText"/>
              <w:rPr>
                <w:rFonts w:ascii="Arial" w:hAnsi="Arial" w:cs="Arial"/>
                <w:i/>
                <w:sz w:val="22"/>
                <w:szCs w:val="22"/>
              </w:rPr>
            </w:pPr>
            <w:r w:rsidRPr="00A928FB">
              <w:rPr>
                <w:rFonts w:ascii="Arial" w:hAnsi="Arial" w:cs="Arial"/>
                <w:b/>
                <w:sz w:val="22"/>
                <w:szCs w:val="22"/>
              </w:rPr>
              <w:t>Office Use Only</w:t>
            </w:r>
          </w:p>
        </w:tc>
      </w:tr>
      <w:tr w:rsidR="00835480" w:rsidRPr="00A928FB" w14:paraId="6479269A" w14:textId="77777777" w:rsidTr="00FF4C6B">
        <w:trPr>
          <w:trHeight w:val="286"/>
        </w:trPr>
        <w:tc>
          <w:tcPr>
            <w:tcW w:w="3240" w:type="dxa"/>
            <w:tcBorders>
              <w:top w:val="single" w:sz="4" w:space="0" w:color="auto"/>
            </w:tcBorders>
            <w:shd w:val="clear" w:color="auto" w:fill="F3F3F3"/>
          </w:tcPr>
          <w:p w14:paraId="1BA02B02" w14:textId="5357C1EC" w:rsidR="00835480" w:rsidRPr="00A928FB" w:rsidRDefault="00835480" w:rsidP="00C1546E">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240" w:lineRule="atLeast"/>
              <w:jc w:val="both"/>
              <w:rPr>
                <w:rFonts w:ascii="Arial" w:hAnsi="Arial" w:cs="Arial"/>
                <w:b/>
                <w:spacing w:val="-2"/>
                <w:sz w:val="22"/>
                <w:szCs w:val="22"/>
              </w:rPr>
            </w:pPr>
            <w:r w:rsidRPr="00A928FB">
              <w:rPr>
                <w:rFonts w:ascii="Arial" w:hAnsi="Arial" w:cs="Arial"/>
                <w:b/>
                <w:spacing w:val="-2"/>
                <w:sz w:val="22"/>
                <w:szCs w:val="22"/>
              </w:rPr>
              <w:t>Court file number (if known):</w:t>
            </w:r>
          </w:p>
        </w:tc>
        <w:tc>
          <w:tcPr>
            <w:tcW w:w="7959" w:type="dxa"/>
            <w:tcBorders>
              <w:top w:val="single" w:sz="4" w:space="0" w:color="auto"/>
            </w:tcBorders>
            <w:shd w:val="clear" w:color="auto" w:fill="F3F3F3"/>
          </w:tcPr>
          <w:p w14:paraId="6A9EADA9" w14:textId="77777777" w:rsidR="00835480" w:rsidRPr="00A928FB" w:rsidRDefault="00835480" w:rsidP="00C1546E">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240" w:lineRule="atLeast"/>
              <w:jc w:val="both"/>
              <w:rPr>
                <w:rFonts w:ascii="Arial" w:hAnsi="Arial" w:cs="Arial"/>
                <w:spacing w:val="-2"/>
                <w:sz w:val="22"/>
                <w:szCs w:val="22"/>
              </w:rPr>
            </w:pPr>
          </w:p>
        </w:tc>
      </w:tr>
      <w:tr w:rsidR="00835480" w:rsidRPr="00E32B07" w14:paraId="3178001A" w14:textId="77777777" w:rsidTr="00FF4C6B">
        <w:trPr>
          <w:trHeight w:val="3206"/>
        </w:trPr>
        <w:tc>
          <w:tcPr>
            <w:tcW w:w="11199" w:type="dxa"/>
            <w:gridSpan w:val="2"/>
            <w:tcBorders>
              <w:top w:val="single" w:sz="4" w:space="0" w:color="auto"/>
              <w:bottom w:val="single" w:sz="4" w:space="0" w:color="auto"/>
            </w:tcBorders>
            <w:shd w:val="clear" w:color="auto" w:fill="F3F3F3"/>
          </w:tcPr>
          <w:p w14:paraId="7DFD1B30" w14:textId="77777777" w:rsidR="00550FA3" w:rsidRDefault="00550FA3" w:rsidP="00C1546E">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360" w:lineRule="auto"/>
              <w:jc w:val="both"/>
              <w:rPr>
                <w:rFonts w:ascii="Arial" w:hAnsi="Arial" w:cs="Arial"/>
                <w:spacing w:val="-2"/>
                <w:sz w:val="22"/>
                <w:szCs w:val="22"/>
              </w:rPr>
            </w:pPr>
          </w:p>
          <w:p w14:paraId="01DD70C9" w14:textId="77777777" w:rsidR="001B232C" w:rsidRPr="007B706C" w:rsidRDefault="001B232C" w:rsidP="001B232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360" w:lineRule="auto"/>
              <w:jc w:val="both"/>
              <w:rPr>
                <w:rFonts w:ascii="Arial" w:hAnsi="Arial" w:cs="Arial"/>
                <w:spacing w:val="-2"/>
                <w:sz w:val="22"/>
                <w:szCs w:val="22"/>
              </w:rPr>
            </w:pPr>
            <w:r w:rsidRPr="007B706C">
              <w:rPr>
                <w:rFonts w:ascii="Arial" w:hAnsi="Arial" w:cs="Arial"/>
                <w:noProof/>
                <w:spacing w:val="-2"/>
                <w:sz w:val="22"/>
                <w:szCs w:val="22"/>
                <w:lang w:eastAsia="en-AU"/>
              </w:rPr>
              <mc:AlternateContent>
                <mc:Choice Requires="wps">
                  <w:drawing>
                    <wp:anchor distT="0" distB="0" distL="114300" distR="114300" simplePos="0" relativeHeight="251821568" behindDoc="0" locked="0" layoutInCell="1" allowOverlap="1" wp14:anchorId="370CEDD1" wp14:editId="060C36D5">
                      <wp:simplePos x="0" y="0"/>
                      <wp:positionH relativeFrom="column">
                        <wp:posOffset>421005</wp:posOffset>
                      </wp:positionH>
                      <wp:positionV relativeFrom="paragraph">
                        <wp:posOffset>212835</wp:posOffset>
                      </wp:positionV>
                      <wp:extent cx="4265295" cy="198120"/>
                      <wp:effectExtent l="0" t="0" r="20955" b="11430"/>
                      <wp:wrapNone/>
                      <wp:docPr id="130"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19812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37A75328"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CEDD1" id="Rectangle 123" o:spid="_x0000_s1070" style="position:absolute;left:0;text-align:left;margin-left:33.15pt;margin-top:16.75pt;width:335.85pt;height:15.6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" filled="f" fillcolor="#9bc1ff" strokeweight=".5pt">
                      <v:fill color2="#3f80cd" focus="100%" type="gradient">
                        <o:fill v:ext="view" type="gradientUnscaled"/>
                      </v:fill>
                      <v:shadow opacity="22938f" offset="0"/>
                      <v:textbox inset=",7.2pt,,7.2pt">
                        <w:txbxContent>
                          <w:p w14:paraId="37A75328" w14:textId="77777777" w:rsidR="001B232C" w:rsidRPr="00457B91" w:rsidRDefault="001B232C" w:rsidP="001B232C">
                            <w:pPr>
                              <w:rPr>
                                <w:rFonts w:ascii="Arial" w:hAnsi="Arial" w:cs="Arial"/>
                                <w:sz w:val="22"/>
                                <w:szCs w:val="22"/>
                              </w:rPr>
                            </w:pPr>
                          </w:p>
                        </w:txbxContent>
                      </v:textbox>
                    </v:rect>
                  </w:pict>
                </mc:Fallback>
              </mc:AlternateContent>
            </w:r>
            <w:r w:rsidRPr="007B706C">
              <w:rPr>
                <w:rFonts w:ascii="Arial" w:hAnsi="Arial" w:cs="Arial"/>
                <w:spacing w:val="-2"/>
                <w:sz w:val="22"/>
                <w:szCs w:val="22"/>
              </w:rPr>
              <w:t>YOU ARE NOTIFIED that this application will be heard at the time and place as follows:</w:t>
            </w:r>
          </w:p>
          <w:p w14:paraId="273C827F" w14:textId="77777777" w:rsidR="001B232C" w:rsidRPr="007B706C" w:rsidRDefault="001B232C" w:rsidP="001B232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after="120" w:line="360" w:lineRule="auto"/>
              <w:jc w:val="both"/>
              <w:rPr>
                <w:rFonts w:ascii="Arial" w:hAnsi="Arial" w:cs="Arial"/>
                <w:spacing w:val="-2"/>
                <w:sz w:val="22"/>
                <w:szCs w:val="22"/>
              </w:rPr>
            </w:pPr>
            <w:r w:rsidRPr="007B706C">
              <w:rPr>
                <w:rFonts w:ascii="Arial" w:hAnsi="Arial" w:cs="Arial"/>
                <w:noProof/>
                <w:spacing w:val="-2"/>
                <w:sz w:val="22"/>
                <w:szCs w:val="22"/>
                <w:lang w:eastAsia="en-AU"/>
              </w:rPr>
              <mc:AlternateContent>
                <mc:Choice Requires="wps">
                  <w:drawing>
                    <wp:anchor distT="0" distB="0" distL="114300" distR="114300" simplePos="0" relativeHeight="251822592" behindDoc="0" locked="0" layoutInCell="1" allowOverlap="1" wp14:anchorId="1DA03CEF" wp14:editId="274E4F1A">
                      <wp:simplePos x="0" y="0"/>
                      <wp:positionH relativeFrom="column">
                        <wp:posOffset>428625</wp:posOffset>
                      </wp:positionH>
                      <wp:positionV relativeFrom="paragraph">
                        <wp:posOffset>291575</wp:posOffset>
                      </wp:positionV>
                      <wp:extent cx="4265295" cy="198120"/>
                      <wp:effectExtent l="0" t="0" r="20955" b="11430"/>
                      <wp:wrapNone/>
                      <wp:docPr id="131"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19812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6291295E"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03CEF" id="Rectangle 124" o:spid="_x0000_s1071" style="position:absolute;left:0;text-align:left;margin-left:33.75pt;margin-top:22.95pt;width:335.85pt;height:15.6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" filled="f" fillcolor="#9bc1ff" strokeweight=".5pt">
                      <v:fill color2="#3f80cd" focus="100%" type="gradient">
                        <o:fill v:ext="view" type="gradientUnscaled"/>
                      </v:fill>
                      <v:shadow opacity="22938f" offset="0"/>
                      <v:textbox inset=",7.2pt,,7.2pt">
                        <w:txbxContent>
                          <w:p w14:paraId="6291295E" w14:textId="77777777" w:rsidR="001B232C" w:rsidRPr="00457B91" w:rsidRDefault="001B232C" w:rsidP="001B232C">
                            <w:pPr>
                              <w:rPr>
                                <w:rFonts w:ascii="Arial" w:hAnsi="Arial" w:cs="Arial"/>
                                <w:sz w:val="22"/>
                                <w:szCs w:val="22"/>
                              </w:rPr>
                            </w:pPr>
                          </w:p>
                        </w:txbxContent>
                      </v:textbox>
                    </v:rect>
                  </w:pict>
                </mc:Fallback>
              </mc:AlternateContent>
            </w:r>
            <w:r w:rsidRPr="007B706C">
              <w:rPr>
                <w:rFonts w:ascii="Arial" w:hAnsi="Arial" w:cs="Arial"/>
                <w:spacing w:val="-2"/>
                <w:sz w:val="22"/>
                <w:szCs w:val="22"/>
              </w:rPr>
              <w:t xml:space="preserve">Court:  </w:t>
            </w:r>
          </w:p>
          <w:p w14:paraId="576713CF" w14:textId="77777777" w:rsidR="001B232C" w:rsidRPr="007B706C" w:rsidRDefault="001B232C" w:rsidP="001B232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after="120" w:line="360" w:lineRule="auto"/>
              <w:jc w:val="both"/>
              <w:rPr>
                <w:rFonts w:ascii="Arial" w:hAnsi="Arial" w:cs="Arial"/>
                <w:spacing w:val="-2"/>
                <w:sz w:val="22"/>
                <w:szCs w:val="22"/>
              </w:rPr>
            </w:pPr>
            <w:r w:rsidRPr="007B706C">
              <w:rPr>
                <w:rFonts w:ascii="Arial" w:hAnsi="Arial" w:cs="Arial"/>
                <w:noProof/>
                <w:spacing w:val="-2"/>
                <w:sz w:val="22"/>
                <w:szCs w:val="22"/>
                <w:lang w:eastAsia="en-AU"/>
              </w:rPr>
              <mc:AlternateContent>
                <mc:Choice Requires="wps">
                  <w:drawing>
                    <wp:anchor distT="0" distB="0" distL="114300" distR="114300" simplePos="0" relativeHeight="251823616" behindDoc="0" locked="0" layoutInCell="1" allowOverlap="1" wp14:anchorId="023D6DB8" wp14:editId="09A6D415">
                      <wp:simplePos x="0" y="0"/>
                      <wp:positionH relativeFrom="column">
                        <wp:posOffset>419100</wp:posOffset>
                      </wp:positionH>
                      <wp:positionV relativeFrom="paragraph">
                        <wp:posOffset>313800</wp:posOffset>
                      </wp:positionV>
                      <wp:extent cx="4265295" cy="198120"/>
                      <wp:effectExtent l="0" t="0" r="20955" b="11430"/>
                      <wp:wrapNone/>
                      <wp:docPr id="13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19812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1A23DA8A"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D6DB8" id="Rectangle 125" o:spid="_x0000_s1072" style="position:absolute;left:0;text-align:left;margin-left:33pt;margin-top:24.7pt;width:335.85pt;height:15.6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" filled="f" fillcolor="#9bc1ff" strokeweight=".5pt">
                      <v:fill color2="#3f80cd" focus="100%" type="gradient">
                        <o:fill v:ext="view" type="gradientUnscaled"/>
                      </v:fill>
                      <v:shadow opacity="22938f" offset="0"/>
                      <v:textbox inset=",7.2pt,,7.2pt">
                        <w:txbxContent>
                          <w:p w14:paraId="1A23DA8A" w14:textId="77777777" w:rsidR="001B232C" w:rsidRPr="00457B91" w:rsidRDefault="001B232C" w:rsidP="001B232C">
                            <w:pPr>
                              <w:rPr>
                                <w:rFonts w:ascii="Arial" w:hAnsi="Arial" w:cs="Arial"/>
                                <w:sz w:val="22"/>
                                <w:szCs w:val="22"/>
                              </w:rPr>
                            </w:pPr>
                          </w:p>
                        </w:txbxContent>
                      </v:textbox>
                    </v:rect>
                  </w:pict>
                </mc:Fallback>
              </mc:AlternateContent>
            </w:r>
            <w:r w:rsidRPr="007B706C">
              <w:rPr>
                <w:rFonts w:ascii="Arial" w:hAnsi="Arial" w:cs="Arial"/>
                <w:spacing w:val="-2"/>
                <w:sz w:val="22"/>
                <w:szCs w:val="22"/>
              </w:rPr>
              <w:t>Place:</w:t>
            </w:r>
          </w:p>
          <w:p w14:paraId="286FDC98" w14:textId="77777777" w:rsidR="001B232C" w:rsidRPr="007B706C" w:rsidRDefault="001B232C" w:rsidP="001B232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after="120" w:line="360" w:lineRule="auto"/>
              <w:jc w:val="both"/>
              <w:rPr>
                <w:rFonts w:ascii="Arial" w:hAnsi="Arial" w:cs="Arial"/>
                <w:spacing w:val="-2"/>
                <w:sz w:val="22"/>
                <w:szCs w:val="22"/>
              </w:rPr>
            </w:pPr>
            <w:r w:rsidRPr="007B706C">
              <w:rPr>
                <w:rFonts w:ascii="Arial" w:hAnsi="Arial" w:cs="Arial"/>
                <w:noProof/>
                <w:spacing w:val="-2"/>
                <w:sz w:val="22"/>
                <w:szCs w:val="22"/>
                <w:lang w:eastAsia="en-AU"/>
              </w:rPr>
              <mc:AlternateContent>
                <mc:Choice Requires="wps">
                  <w:drawing>
                    <wp:anchor distT="0" distB="0" distL="114300" distR="114300" simplePos="0" relativeHeight="251824640" behindDoc="0" locked="0" layoutInCell="1" allowOverlap="1" wp14:anchorId="6022F1DC" wp14:editId="7FDECE5C">
                      <wp:simplePos x="0" y="0"/>
                      <wp:positionH relativeFrom="column">
                        <wp:posOffset>424033</wp:posOffset>
                      </wp:positionH>
                      <wp:positionV relativeFrom="paragraph">
                        <wp:posOffset>297815</wp:posOffset>
                      </wp:positionV>
                      <wp:extent cx="4265295" cy="198120"/>
                      <wp:effectExtent l="0" t="0" r="20955" b="11430"/>
                      <wp:wrapNone/>
                      <wp:docPr id="133"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198120"/>
                              </a:xfrm>
                              <a:prstGeom prst="rect">
                                <a:avLst/>
                              </a:prstGeom>
                              <a:noFill/>
                              <a:ln w="6350">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14:paraId="135D2453" w14:textId="77777777" w:rsidR="001B232C" w:rsidRPr="00457B91" w:rsidRDefault="001B232C" w:rsidP="001B232C">
                                  <w:pPr>
                                    <w:rPr>
                                      <w:rFonts w:ascii="Arial" w:hAnsi="Arial" w:cs="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2F1DC" id="Rectangle 126" o:spid="_x0000_s1073" style="position:absolute;left:0;text-align:left;margin-left:33.4pt;margin-top:23.45pt;width:335.85pt;height:15.6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" filled="f" fillcolor="#9bc1ff" strokeweight=".5pt">
                      <v:fill color2="#3f80cd" focus="100%" type="gradient">
                        <o:fill v:ext="view" type="gradientUnscaled"/>
                      </v:fill>
                      <v:shadow opacity="22938f" offset="0"/>
                      <v:textbox inset=",7.2pt,,7.2pt">
                        <w:txbxContent>
                          <w:p w14:paraId="135D2453" w14:textId="77777777" w:rsidR="001B232C" w:rsidRPr="00457B91" w:rsidRDefault="001B232C" w:rsidP="001B232C">
                            <w:pPr>
                              <w:rPr>
                                <w:rFonts w:ascii="Arial" w:hAnsi="Arial" w:cs="Arial"/>
                                <w:sz w:val="22"/>
                                <w:szCs w:val="22"/>
                              </w:rPr>
                            </w:pPr>
                          </w:p>
                        </w:txbxContent>
                      </v:textbox>
                    </v:rect>
                  </w:pict>
                </mc:Fallback>
              </mc:AlternateContent>
            </w:r>
            <w:r w:rsidRPr="007B706C">
              <w:rPr>
                <w:rFonts w:ascii="Arial" w:hAnsi="Arial" w:cs="Arial"/>
                <w:spacing w:val="-2"/>
                <w:sz w:val="22"/>
                <w:szCs w:val="22"/>
              </w:rPr>
              <w:t>Date:</w:t>
            </w:r>
          </w:p>
          <w:p w14:paraId="666E7860" w14:textId="77777777" w:rsidR="001B232C" w:rsidRPr="007B706C" w:rsidRDefault="001B232C" w:rsidP="001B232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after="120" w:line="360" w:lineRule="auto"/>
              <w:jc w:val="both"/>
              <w:rPr>
                <w:rFonts w:ascii="Arial" w:hAnsi="Arial" w:cs="Arial"/>
                <w:spacing w:val="-2"/>
                <w:sz w:val="22"/>
                <w:szCs w:val="22"/>
              </w:rPr>
            </w:pPr>
            <w:r w:rsidRPr="007B706C">
              <w:rPr>
                <w:rFonts w:ascii="Arial" w:hAnsi="Arial" w:cs="Arial"/>
                <w:spacing w:val="-2"/>
                <w:sz w:val="22"/>
                <w:szCs w:val="22"/>
              </w:rPr>
              <w:t>Time:</w:t>
            </w:r>
          </w:p>
          <w:p w14:paraId="553E031B" w14:textId="77777777" w:rsidR="00835480" w:rsidRPr="00550FA3" w:rsidRDefault="00835480" w:rsidP="00C1546E">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240" w:lineRule="atLeast"/>
              <w:jc w:val="both"/>
              <w:rPr>
                <w:rFonts w:ascii="Arial" w:hAnsi="Arial" w:cs="Arial"/>
                <w:spacing w:val="-2"/>
                <w:sz w:val="22"/>
                <w:szCs w:val="22"/>
              </w:rPr>
            </w:pPr>
          </w:p>
          <w:p w14:paraId="470A18D2" w14:textId="77777777" w:rsidR="00835480" w:rsidRPr="00550FA3" w:rsidRDefault="00835480" w:rsidP="00C1546E">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uppressAutoHyphens/>
              <w:spacing w:line="240" w:lineRule="atLeast"/>
              <w:jc w:val="both"/>
              <w:rPr>
                <w:rFonts w:ascii="Arial" w:hAnsi="Arial" w:cs="Arial"/>
                <w:spacing w:val="-2"/>
                <w:sz w:val="22"/>
                <w:szCs w:val="22"/>
              </w:rPr>
            </w:pPr>
            <w:r w:rsidRPr="00550FA3">
              <w:rPr>
                <w:rFonts w:ascii="Arial" w:hAnsi="Arial" w:cs="Arial"/>
                <w:spacing w:val="-2"/>
                <w:sz w:val="22"/>
                <w:szCs w:val="22"/>
              </w:rPr>
              <w:t xml:space="preserve">Signature </w:t>
            </w:r>
          </w:p>
          <w:p w14:paraId="69670D59" w14:textId="77777777" w:rsidR="00835480" w:rsidRPr="0073265D" w:rsidRDefault="00835480" w:rsidP="00C1546E">
            <w:pPr>
              <w:pStyle w:val="PlainText"/>
              <w:rPr>
                <w:rFonts w:ascii="Arial" w:hAnsi="Arial" w:cs="Arial"/>
                <w:sz w:val="18"/>
                <w:szCs w:val="18"/>
              </w:rPr>
            </w:pPr>
            <w:r w:rsidRPr="00550FA3">
              <w:rPr>
                <w:rFonts w:ascii="Arial" w:hAnsi="Arial" w:cs="Arial"/>
                <w:spacing w:val="-2"/>
                <w:sz w:val="22"/>
                <w:szCs w:val="22"/>
              </w:rPr>
              <w:t>Clerk of the Court/Queensland Police Service</w:t>
            </w:r>
          </w:p>
        </w:tc>
      </w:tr>
    </w:tbl>
    <w:p w14:paraId="63A8A715" w14:textId="77777777" w:rsidR="00835480" w:rsidRDefault="00835480" w:rsidP="00835480">
      <w:pPr>
        <w:tabs>
          <w:tab w:val="left" w:pos="900"/>
          <w:tab w:val="left" w:pos="1080"/>
          <w:tab w:val="left" w:pos="2340"/>
          <w:tab w:val="left" w:pos="5580"/>
          <w:tab w:val="left" w:pos="6120"/>
          <w:tab w:val="left" w:pos="6840"/>
          <w:tab w:val="left" w:pos="7740"/>
          <w:tab w:val="left" w:pos="8100"/>
          <w:tab w:val="left" w:pos="8820"/>
        </w:tabs>
        <w:spacing w:before="20" w:after="30"/>
        <w:ind w:right="340"/>
      </w:pPr>
    </w:p>
    <w:bookmarkStart w:id="4" w:name="_Hlk101537558"/>
    <w:p w14:paraId="581EAEF6" w14:textId="6347E95B" w:rsidR="00835480" w:rsidRPr="00550FA3" w:rsidRDefault="007E43E9" w:rsidP="00835480">
      <w:pPr>
        <w:spacing w:before="120"/>
        <w:ind w:right="276"/>
        <w:rPr>
          <w:sz w:val="32"/>
          <w:szCs w:val="32"/>
        </w:rPr>
      </w:pPr>
      <w:r w:rsidRPr="00550FA3">
        <w:rPr>
          <w:noProof/>
          <w:sz w:val="32"/>
          <w:szCs w:val="32"/>
        </w:rPr>
        <mc:AlternateContent>
          <mc:Choice Requires="wpg">
            <w:drawing>
              <wp:anchor distT="0" distB="0" distL="0" distR="0" simplePos="0" relativeHeight="251740672" behindDoc="1" locked="0" layoutInCell="1" allowOverlap="1" wp14:anchorId="6AF48150" wp14:editId="60A1143F">
                <wp:simplePos x="0" y="0"/>
                <wp:positionH relativeFrom="margin">
                  <wp:posOffset>23495</wp:posOffset>
                </wp:positionH>
                <wp:positionV relativeFrom="paragraph">
                  <wp:posOffset>233680</wp:posOffset>
                </wp:positionV>
                <wp:extent cx="7099935" cy="665480"/>
                <wp:effectExtent l="0" t="0" r="24765" b="1270"/>
                <wp:wrapTopAndBottom/>
                <wp:docPr id="1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935" cy="665480"/>
                          <a:chOff x="1241" y="284"/>
                          <a:chExt cx="9131" cy="791"/>
                        </a:xfrm>
                      </wpg:grpSpPr>
                      <wps:wsp>
                        <wps:cNvPr id="146" name="Rectangle 118"/>
                        <wps:cNvSpPr>
                          <a:spLocks noChangeArrowheads="1"/>
                        </wps:cNvSpPr>
                        <wps:spPr bwMode="auto">
                          <a:xfrm>
                            <a:off x="1241" y="291"/>
                            <a:ext cx="9131" cy="756"/>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Rectangle 119"/>
                        <wps:cNvSpPr>
                          <a:spLocks noChangeArrowheads="1"/>
                        </wps:cNvSpPr>
                        <wps:spPr bwMode="auto">
                          <a:xfrm>
                            <a:off x="1509" y="284"/>
                            <a:ext cx="288" cy="768"/>
                          </a:xfrm>
                          <a:prstGeom prst="rect">
                            <a:avLst/>
                          </a:prstGeom>
                          <a:solidFill>
                            <a:srgbClr val="335E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Text Box 120"/>
                        <wps:cNvSpPr txBox="1">
                          <a:spLocks noChangeArrowheads="1"/>
                        </wps:cNvSpPr>
                        <wps:spPr bwMode="auto">
                          <a:xfrm>
                            <a:off x="1381" y="445"/>
                            <a:ext cx="8559"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8173A" w14:textId="77777777" w:rsidR="00835480" w:rsidRPr="00E161DA" w:rsidRDefault="00835480" w:rsidP="00835480">
                              <w:pPr>
                                <w:ind w:left="562"/>
                                <w:jc w:val="center"/>
                                <w:rPr>
                                  <w:rFonts w:ascii="Arial" w:hAnsi="Arial" w:cs="Arial"/>
                                  <w:sz w:val="22"/>
                                  <w:szCs w:val="22"/>
                                </w:rPr>
                              </w:pPr>
                              <w:r w:rsidRPr="00E161DA">
                                <w:rPr>
                                  <w:rFonts w:ascii="Arial" w:hAnsi="Arial" w:cs="Arial"/>
                                  <w:sz w:val="22"/>
                                  <w:szCs w:val="22"/>
                                </w:rPr>
                                <w:t>Explanatory guides relating to making a statutory declaration in Queensland are available</w:t>
                              </w:r>
                            </w:p>
                            <w:p w14:paraId="14DFE22A" w14:textId="77777777" w:rsidR="00835480" w:rsidRPr="00E161DA" w:rsidRDefault="00835480" w:rsidP="00835480">
                              <w:pPr>
                                <w:spacing w:before="120" w:after="120"/>
                                <w:ind w:left="562"/>
                                <w:jc w:val="center"/>
                                <w:rPr>
                                  <w:rFonts w:ascii="Arial" w:hAnsi="Arial" w:cs="Arial"/>
                                  <w:sz w:val="22"/>
                                  <w:szCs w:val="22"/>
                                </w:rPr>
                              </w:pPr>
                              <w:r w:rsidRPr="00E161DA">
                                <w:rPr>
                                  <w:rFonts w:ascii="Arial" w:hAnsi="Arial" w:cs="Arial"/>
                                  <w:sz w:val="22"/>
                                  <w:szCs w:val="22"/>
                                </w:rPr>
                                <w:t>at</w:t>
                              </w:r>
                              <w:r w:rsidRPr="00E161DA">
                                <w:rPr>
                                  <w:rFonts w:ascii="Arial" w:hAnsi="Arial" w:cs="Arial"/>
                                  <w:color w:val="030303"/>
                                  <w:w w:val="105"/>
                                  <w:sz w:val="22"/>
                                  <w:szCs w:val="22"/>
                                </w:rPr>
                                <w:t xml:space="preserve"> </w:t>
                              </w:r>
                              <w:hyperlink r:id="rId10" w:history="1">
                                <w:r w:rsidRPr="00E161DA">
                                  <w:rPr>
                                    <w:rStyle w:val="Hyperlink"/>
                                    <w:rFonts w:ascii="Arial" w:hAnsi="Arial" w:cs="Arial"/>
                                    <w:sz w:val="22"/>
                                    <w:szCs w:val="22"/>
                                  </w:rPr>
                                  <w:t>Statutory Declaration Forms - Datasets | Publications | Queensland Government</w:t>
                                </w:r>
                              </w:hyperlink>
                              <w:r w:rsidRPr="00E161DA">
                                <w:rPr>
                                  <w:rFonts w:ascii="Arial" w:hAnsi="Arial" w:cs="Arial"/>
                                  <w:sz w:val="22"/>
                                  <w:szCs w:val="22"/>
                                </w:rPr>
                                <w:t>.</w:t>
                              </w:r>
                            </w:p>
                            <w:p w14:paraId="6BF433C8" w14:textId="77777777" w:rsidR="00835480" w:rsidRDefault="00835480" w:rsidP="00835480">
                              <w:pPr>
                                <w:ind w:left="562"/>
                                <w:jc w:val="center"/>
                                <w:rPr>
                                  <w:rFonts w:ascii="Arial" w:hAnsi="Arial" w:cs="Arial"/>
                                  <w:color w:val="030303"/>
                                  <w:w w:val="105"/>
                                  <w:sz w:val="20"/>
                                  <w:szCs w:val="20"/>
                                </w:rPr>
                              </w:pPr>
                            </w:p>
                            <w:p w14:paraId="12736749" w14:textId="77777777" w:rsidR="00835480" w:rsidRPr="00212848" w:rsidRDefault="00835480" w:rsidP="00835480">
                              <w:pPr>
                                <w:spacing w:before="120" w:after="120"/>
                                <w:ind w:left="562"/>
                                <w:jc w:val="center"/>
                                <w:rPr>
                                  <w:rFonts w:ascii="Arial" w:hAnsi="Arial" w:cs="Arial"/>
                                  <w:sz w:val="20"/>
                                  <w:szCs w:val="20"/>
                                </w:rPr>
                              </w:pPr>
                            </w:p>
                            <w:p w14:paraId="704E1716" w14:textId="77777777" w:rsidR="00835480" w:rsidRPr="00212848" w:rsidRDefault="00835480" w:rsidP="00835480">
                              <w:pPr>
                                <w:rPr>
                                  <w:sz w:val="22"/>
                                  <w:szCs w:val="2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48150" id="Group 136" o:spid="_x0000_s1074" style="position:absolute;margin-left:1.85pt;margin-top:18.4pt;width:559.05pt;height:52.4pt;z-index:-251575808;mso-wrap-distance-left:0;mso-wrap-distance-right:0;mso-position-horizontal-relative:margin" coordorigin="1241,284" coordsize="913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">
                <v:rect id="Rectangle 118" o:spid="_x0000_s1075" style="position:absolute;left:1241;top:291;width:9131;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" filled="f" strokeweight=".6pt"/>
                <v:rect id="Rectangle 119" o:spid="_x0000_s1076" style="position:absolute;left:1509;top:284;width:288;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" fillcolor="#335e9c" stroked="f"/>
                <v:shapetype id="_x0000_t202" coordsize="21600,21600" o:spt="202" path="m,l,21600r21600,l21600,xe">
                  <v:stroke joinstyle="miter"/>
                  <v:path gradientshapeok="t" o:connecttype="rect"/>
                </v:shapetype>
                <v:shape id="Text Box 120" o:spid="_x0000_s1077" type="#_x0000_t202" style="position:absolute;left:1381;top:445;width:8559;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3A38173A" w14:textId="77777777" w:rsidR="00835480" w:rsidRPr="00E161DA" w:rsidRDefault="00835480" w:rsidP="00835480">
                        <w:pPr>
                          <w:ind w:left="562"/>
                          <w:jc w:val="center"/>
                          <w:rPr>
                            <w:rFonts w:ascii="Arial" w:hAnsi="Arial" w:cs="Arial"/>
                            <w:sz w:val="22"/>
                            <w:szCs w:val="22"/>
                          </w:rPr>
                        </w:pPr>
                        <w:r w:rsidRPr="00E161DA">
                          <w:rPr>
                            <w:rFonts w:ascii="Arial" w:hAnsi="Arial" w:cs="Arial"/>
                            <w:sz w:val="22"/>
                            <w:szCs w:val="22"/>
                          </w:rPr>
                          <w:t>Explanatory guides relating to making a statutory declaration in Queensland are available</w:t>
                        </w:r>
                      </w:p>
                      <w:p w14:paraId="14DFE22A" w14:textId="77777777" w:rsidR="00835480" w:rsidRPr="00E161DA" w:rsidRDefault="00835480" w:rsidP="00835480">
                        <w:pPr>
                          <w:spacing w:before="120" w:after="120"/>
                          <w:ind w:left="562"/>
                          <w:jc w:val="center"/>
                          <w:rPr>
                            <w:rFonts w:ascii="Arial" w:hAnsi="Arial" w:cs="Arial"/>
                            <w:sz w:val="22"/>
                            <w:szCs w:val="22"/>
                          </w:rPr>
                        </w:pPr>
                        <w:r w:rsidRPr="00E161DA">
                          <w:rPr>
                            <w:rFonts w:ascii="Arial" w:hAnsi="Arial" w:cs="Arial"/>
                            <w:sz w:val="22"/>
                            <w:szCs w:val="22"/>
                          </w:rPr>
                          <w:t>at</w:t>
                        </w:r>
                        <w:r w:rsidRPr="00E161DA">
                          <w:rPr>
                            <w:rFonts w:ascii="Arial" w:hAnsi="Arial" w:cs="Arial"/>
                            <w:color w:val="030303"/>
                            <w:w w:val="105"/>
                            <w:sz w:val="22"/>
                            <w:szCs w:val="22"/>
                          </w:rPr>
                          <w:t xml:space="preserve"> </w:t>
                        </w:r>
                        <w:hyperlink r:id="rId11" w:history="1">
                          <w:r w:rsidRPr="00E161DA">
                            <w:rPr>
                              <w:rStyle w:val="Hyperlink"/>
                              <w:rFonts w:ascii="Arial" w:hAnsi="Arial" w:cs="Arial"/>
                              <w:sz w:val="22"/>
                              <w:szCs w:val="22"/>
                            </w:rPr>
                            <w:t>Statutory Declaration Forms - Datasets | Publications | Queensland Government</w:t>
                          </w:r>
                        </w:hyperlink>
                        <w:r w:rsidRPr="00E161DA">
                          <w:rPr>
                            <w:rFonts w:ascii="Arial" w:hAnsi="Arial" w:cs="Arial"/>
                            <w:sz w:val="22"/>
                            <w:szCs w:val="22"/>
                          </w:rPr>
                          <w:t>.</w:t>
                        </w:r>
                      </w:p>
                      <w:p w14:paraId="6BF433C8" w14:textId="77777777" w:rsidR="00835480" w:rsidRDefault="00835480" w:rsidP="00835480">
                        <w:pPr>
                          <w:ind w:left="562"/>
                          <w:jc w:val="center"/>
                          <w:rPr>
                            <w:rFonts w:ascii="Arial" w:hAnsi="Arial" w:cs="Arial"/>
                            <w:color w:val="030303"/>
                            <w:w w:val="105"/>
                            <w:sz w:val="20"/>
                            <w:szCs w:val="20"/>
                          </w:rPr>
                        </w:pPr>
                      </w:p>
                      <w:p w14:paraId="12736749" w14:textId="77777777" w:rsidR="00835480" w:rsidRPr="00212848" w:rsidRDefault="00835480" w:rsidP="00835480">
                        <w:pPr>
                          <w:spacing w:before="120" w:after="120"/>
                          <w:ind w:left="562"/>
                          <w:jc w:val="center"/>
                          <w:rPr>
                            <w:rFonts w:ascii="Arial" w:hAnsi="Arial" w:cs="Arial"/>
                            <w:sz w:val="20"/>
                            <w:szCs w:val="20"/>
                          </w:rPr>
                        </w:pPr>
                      </w:p>
                      <w:p w14:paraId="704E1716" w14:textId="77777777" w:rsidR="00835480" w:rsidRPr="00212848" w:rsidRDefault="00835480" w:rsidP="00835480">
                        <w:pPr>
                          <w:rPr>
                            <w:sz w:val="22"/>
                            <w:szCs w:val="22"/>
                          </w:rPr>
                        </w:pPr>
                      </w:p>
                    </w:txbxContent>
                  </v:textbox>
                </v:shape>
                <w10:wrap type="topAndBottom" anchorx="margin"/>
              </v:group>
            </w:pict>
          </mc:Fallback>
        </mc:AlternateContent>
      </w:r>
      <w:r w:rsidR="00835480" w:rsidRPr="00550FA3">
        <w:rPr>
          <w:rFonts w:ascii="Arial" w:hAnsi="Arial" w:cs="Arial"/>
          <w:b/>
          <w:bCs/>
          <w:i/>
          <w:iCs/>
          <w:color w:val="0070C0"/>
          <w:sz w:val="22"/>
          <w:szCs w:val="22"/>
        </w:rPr>
        <w:t>The footnotes are to assist in the completion of the form and can be deleted once complete.</w:t>
      </w:r>
      <w:bookmarkEnd w:id="4"/>
    </w:p>
    <w:sectPr w:rsidR="00835480" w:rsidRPr="00550FA3" w:rsidSect="00D96376">
      <w:endnotePr>
        <w:numFmt w:val="decimal"/>
      </w:endnotePr>
      <w:type w:val="continuous"/>
      <w:pgSz w:w="11900" w:h="16840"/>
      <w:pgMar w:top="720" w:right="720" w:bottom="720" w:left="426" w:header="227" w:footer="40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93D18" w14:textId="77777777" w:rsidR="000A12B4" w:rsidRDefault="000A12B4" w:rsidP="00277BA1">
      <w:r>
        <w:separator/>
      </w:r>
    </w:p>
  </w:endnote>
  <w:endnote w:type="continuationSeparator" w:id="0">
    <w:p w14:paraId="65E6E8B0" w14:textId="77777777" w:rsidR="000A12B4" w:rsidRDefault="000A12B4" w:rsidP="00277BA1">
      <w:r>
        <w:continuationSeparator/>
      </w:r>
    </w:p>
  </w:endnote>
  <w:endnote w:id="1">
    <w:p w14:paraId="228AB067" w14:textId="19282FF0" w:rsidR="00057FDA" w:rsidRPr="00550FA3" w:rsidRDefault="00057FDA" w:rsidP="00057FDA">
      <w:pPr>
        <w:pStyle w:val="EndnoteText"/>
        <w:rPr>
          <w:rFonts w:ascii="Arial" w:hAnsi="Arial" w:cs="Arial"/>
          <w:sz w:val="22"/>
          <w:szCs w:val="22"/>
        </w:rPr>
      </w:pPr>
      <w:r w:rsidRPr="00550FA3">
        <w:rPr>
          <w:rStyle w:val="EndnoteReference"/>
          <w:rFonts w:ascii="Arial" w:hAnsi="Arial" w:cs="Arial"/>
          <w:sz w:val="22"/>
          <w:szCs w:val="22"/>
        </w:rPr>
        <w:endnoteRef/>
      </w:r>
      <w:r w:rsidRPr="00550FA3">
        <w:rPr>
          <w:rFonts w:ascii="Arial" w:hAnsi="Arial" w:cs="Arial"/>
          <w:sz w:val="22"/>
          <w:szCs w:val="22"/>
        </w:rPr>
        <w:t xml:space="preserve"> Include this statement if you electronically signed the document</w:t>
      </w:r>
      <w:r w:rsidR="007E77BA" w:rsidRPr="00550FA3">
        <w:rPr>
          <w:rFonts w:ascii="Arial" w:hAnsi="Arial" w:cs="Arial"/>
          <w:sz w:val="22"/>
          <w:szCs w:val="22"/>
        </w:rPr>
        <w:t>,</w:t>
      </w:r>
      <w:r w:rsidRPr="00550FA3">
        <w:rPr>
          <w:rFonts w:ascii="Arial" w:hAnsi="Arial" w:cs="Arial"/>
          <w:sz w:val="22"/>
          <w:szCs w:val="22"/>
        </w:rPr>
        <w:t xml:space="preserve"> or if you physically signed the document over audio visual link and then sent a scanned copy of that document to the witness. </w:t>
      </w:r>
    </w:p>
    <w:p w14:paraId="2928EE63" w14:textId="77777777" w:rsidR="007E77BA" w:rsidRPr="00550FA3" w:rsidRDefault="007E77BA" w:rsidP="00057FDA">
      <w:pPr>
        <w:pStyle w:val="EndnoteText"/>
        <w:rPr>
          <w:rFonts w:ascii="Arial" w:hAnsi="Arial" w:cs="Arial"/>
          <w:sz w:val="22"/>
          <w:szCs w:val="22"/>
        </w:rPr>
      </w:pPr>
    </w:p>
  </w:endnote>
  <w:endnote w:id="2">
    <w:p w14:paraId="3D9E2FBE" w14:textId="70B4496A" w:rsidR="00057FDA" w:rsidRPr="00550FA3" w:rsidRDefault="00057FDA" w:rsidP="00057FDA">
      <w:pPr>
        <w:pStyle w:val="EndnoteText"/>
        <w:rPr>
          <w:rFonts w:ascii="Arial" w:hAnsi="Arial" w:cs="Arial"/>
          <w:sz w:val="22"/>
          <w:szCs w:val="22"/>
        </w:rPr>
      </w:pPr>
      <w:r w:rsidRPr="00550FA3">
        <w:rPr>
          <w:rStyle w:val="EndnoteReference"/>
          <w:rFonts w:ascii="Arial" w:hAnsi="Arial" w:cs="Arial"/>
          <w:sz w:val="22"/>
          <w:szCs w:val="22"/>
        </w:rPr>
        <w:endnoteRef/>
      </w:r>
      <w:r w:rsidRPr="00550FA3">
        <w:rPr>
          <w:rFonts w:ascii="Arial" w:hAnsi="Arial" w:cs="Arial"/>
          <w:sz w:val="22"/>
          <w:szCs w:val="22"/>
        </w:rPr>
        <w:t xml:space="preserve"> Include this statement if you or your substitute signatory electronically sign</w:t>
      </w:r>
      <w:r w:rsidR="007E77BA" w:rsidRPr="00550FA3">
        <w:rPr>
          <w:rFonts w:ascii="Arial" w:hAnsi="Arial" w:cs="Arial"/>
          <w:sz w:val="22"/>
          <w:szCs w:val="22"/>
        </w:rPr>
        <w:t>ed</w:t>
      </w:r>
      <w:r w:rsidRPr="00550FA3">
        <w:rPr>
          <w:rFonts w:ascii="Arial" w:hAnsi="Arial" w:cs="Arial"/>
          <w:sz w:val="22"/>
          <w:szCs w:val="22"/>
        </w:rPr>
        <w:t xml:space="preserve"> the document using an accepted method under the </w:t>
      </w:r>
      <w:r w:rsidRPr="00550FA3">
        <w:rPr>
          <w:rFonts w:ascii="Arial" w:hAnsi="Arial" w:cs="Arial"/>
          <w:i/>
          <w:iCs/>
          <w:sz w:val="22"/>
          <w:szCs w:val="22"/>
        </w:rPr>
        <w:t>Oaths Act 1867</w:t>
      </w:r>
      <w:r w:rsidRPr="00550FA3">
        <w:rPr>
          <w:rFonts w:ascii="Arial" w:hAnsi="Arial" w:cs="Arial"/>
          <w:sz w:val="22"/>
          <w:szCs w:val="22"/>
        </w:rPr>
        <w:t xml:space="preserve">. Do not include this statement if you signed the document on paper. </w:t>
      </w:r>
    </w:p>
    <w:p w14:paraId="3905057E" w14:textId="77777777" w:rsidR="007E77BA" w:rsidRPr="00550FA3" w:rsidRDefault="007E77BA" w:rsidP="00057FDA">
      <w:pPr>
        <w:pStyle w:val="EndnoteText"/>
        <w:rPr>
          <w:rFonts w:ascii="Arial" w:hAnsi="Arial" w:cs="Arial"/>
          <w:sz w:val="22"/>
          <w:szCs w:val="22"/>
        </w:rPr>
      </w:pPr>
    </w:p>
  </w:endnote>
  <w:endnote w:id="3">
    <w:p w14:paraId="517784D7" w14:textId="70C3DBC2" w:rsidR="007E77BA" w:rsidRPr="00550FA3" w:rsidRDefault="00057FDA" w:rsidP="00057FDA">
      <w:pPr>
        <w:pStyle w:val="EndnoteText"/>
        <w:rPr>
          <w:rFonts w:ascii="Arial" w:hAnsi="Arial" w:cs="Arial"/>
          <w:sz w:val="22"/>
          <w:szCs w:val="22"/>
        </w:rPr>
      </w:pPr>
      <w:r w:rsidRPr="00550FA3">
        <w:rPr>
          <w:rStyle w:val="EndnoteReference"/>
          <w:rFonts w:ascii="Arial" w:hAnsi="Arial" w:cs="Arial"/>
          <w:sz w:val="22"/>
          <w:szCs w:val="22"/>
        </w:rPr>
        <w:endnoteRef/>
      </w:r>
      <w:r w:rsidRPr="00550FA3">
        <w:rPr>
          <w:rFonts w:ascii="Arial" w:hAnsi="Arial" w:cs="Arial"/>
          <w:sz w:val="22"/>
          <w:szCs w:val="22"/>
        </w:rPr>
        <w:t xml:space="preserve"> Include this statement if the </w:t>
      </w:r>
      <w:r w:rsidR="007E77BA" w:rsidRPr="00550FA3">
        <w:rPr>
          <w:rFonts w:ascii="Arial" w:hAnsi="Arial" w:cs="Arial"/>
          <w:sz w:val="22"/>
          <w:szCs w:val="22"/>
        </w:rPr>
        <w:t>document</w:t>
      </w:r>
      <w:r w:rsidRPr="00550FA3">
        <w:rPr>
          <w:rFonts w:ascii="Arial" w:hAnsi="Arial" w:cs="Arial"/>
          <w:sz w:val="22"/>
          <w:szCs w:val="22"/>
        </w:rPr>
        <w:t xml:space="preserve"> was made over audio visual link. </w:t>
      </w:r>
    </w:p>
    <w:p w14:paraId="61892229" w14:textId="77777777" w:rsidR="00917EE4" w:rsidRPr="00550FA3" w:rsidRDefault="00917EE4" w:rsidP="00057FDA">
      <w:pPr>
        <w:pStyle w:val="EndnoteText"/>
        <w:rPr>
          <w:rFonts w:ascii="Arial" w:hAnsi="Arial" w:cs="Arial"/>
          <w:sz w:val="22"/>
          <w:szCs w:val="22"/>
        </w:rPr>
      </w:pPr>
    </w:p>
  </w:endnote>
  <w:endnote w:id="4">
    <w:p w14:paraId="243ABA21" w14:textId="6881B7F4" w:rsidR="00917EE4" w:rsidRPr="00550FA3" w:rsidRDefault="00917EE4">
      <w:pPr>
        <w:pStyle w:val="EndnoteText"/>
        <w:rPr>
          <w:sz w:val="24"/>
          <w:szCs w:val="24"/>
        </w:rPr>
      </w:pPr>
      <w:r w:rsidRPr="00550FA3">
        <w:rPr>
          <w:rStyle w:val="EndnoteReference"/>
          <w:rFonts w:ascii="Arial" w:hAnsi="Arial" w:cs="Arial"/>
          <w:sz w:val="22"/>
          <w:szCs w:val="22"/>
        </w:rPr>
        <w:endnoteRef/>
      </w:r>
      <w:r w:rsidRPr="00550FA3">
        <w:rPr>
          <w:rFonts w:ascii="Arial" w:hAnsi="Arial" w:cs="Arial"/>
          <w:sz w:val="22"/>
          <w:szCs w:val="22"/>
        </w:rPr>
        <w:t xml:space="preserve"> Substitute signatory to include additional information if directed over audio visual link. A person may be directed by audio visual link to sign a document for a signatory only if the person is: an Australian legal practitioner; or a government legal officer under the </w:t>
      </w:r>
      <w:r w:rsidRPr="00550FA3">
        <w:rPr>
          <w:rFonts w:ascii="Arial" w:hAnsi="Arial" w:cs="Arial"/>
          <w:i/>
          <w:iCs/>
          <w:sz w:val="22"/>
          <w:szCs w:val="22"/>
        </w:rPr>
        <w:t>Legal Profession Act 2007</w:t>
      </w:r>
      <w:r w:rsidRPr="00550FA3">
        <w:rPr>
          <w:rFonts w:ascii="Arial" w:hAnsi="Arial" w:cs="Arial"/>
          <w:sz w:val="22"/>
          <w:szCs w:val="22"/>
        </w:rPr>
        <w:t xml:space="preserve"> (who is an Australian lawyer but not an Australian legal practitioner and witnesses documents in the course of the government work engaged in by the officer); or is an employee of the public trustee (s 31P, </w:t>
      </w:r>
      <w:r w:rsidRPr="00550FA3">
        <w:rPr>
          <w:rFonts w:ascii="Arial" w:hAnsi="Arial" w:cs="Arial"/>
          <w:i/>
          <w:iCs/>
          <w:sz w:val="22"/>
          <w:szCs w:val="22"/>
        </w:rPr>
        <w:t>Oaths Act 1867</w:t>
      </w:r>
      <w:r w:rsidRPr="00550FA3">
        <w:rPr>
          <w:rFonts w:ascii="Arial" w:hAnsi="Arial" w:cs="Arial"/>
          <w:sz w:val="22"/>
          <w:szCs w:val="22"/>
        </w:rPr>
        <w:t>).</w:t>
      </w:r>
    </w:p>
  </w:endnote>
  <w:endnote w:id="5">
    <w:p w14:paraId="5E98AF45" w14:textId="5C069856" w:rsidR="00853FCA" w:rsidRPr="00550FA3" w:rsidRDefault="008A38DC" w:rsidP="00835480">
      <w:pPr>
        <w:spacing w:before="100" w:beforeAutospacing="1" w:after="100" w:afterAutospacing="1"/>
        <w:ind w:right="276"/>
        <w:rPr>
          <w:sz w:val="32"/>
          <w:szCs w:val="32"/>
          <w:vertAlign w:val="superscript"/>
        </w:rPr>
      </w:pPr>
      <w:r w:rsidRPr="00550FA3">
        <w:rPr>
          <w:rStyle w:val="EndnoteReference"/>
          <w:rFonts w:ascii="Arial" w:hAnsi="Arial" w:cs="Arial"/>
          <w:sz w:val="22"/>
          <w:szCs w:val="22"/>
        </w:rPr>
        <w:endnoteRef/>
      </w:r>
      <w:r w:rsidR="00853FCA" w:rsidRPr="00550FA3">
        <w:rPr>
          <w:rFonts w:ascii="Arial" w:hAnsi="Arial" w:cs="Arial"/>
          <w:sz w:val="22"/>
          <w:szCs w:val="22"/>
        </w:rPr>
        <w:t xml:space="preserve"> </w:t>
      </w:r>
      <w:r w:rsidRPr="00550FA3">
        <w:rPr>
          <w:rFonts w:ascii="Arial" w:hAnsi="Arial" w:cs="Arial"/>
          <w:sz w:val="22"/>
          <w:szCs w:val="22"/>
        </w:rPr>
        <w:t xml:space="preserve">Insert the witness’s capacity that makes them eligible to witness the statutory declaration, including as a special witness under section 16C or part 6A of the </w:t>
      </w:r>
      <w:r w:rsidRPr="00550FA3">
        <w:rPr>
          <w:rFonts w:ascii="Arial" w:hAnsi="Arial" w:cs="Arial"/>
          <w:i/>
          <w:iCs/>
          <w:sz w:val="22"/>
          <w:szCs w:val="22"/>
        </w:rPr>
        <w:t>Oaths Act 1867</w:t>
      </w:r>
      <w:r w:rsidRPr="00550FA3">
        <w:rPr>
          <w:rFonts w:ascii="Arial" w:hAnsi="Arial" w:cs="Arial"/>
          <w:sz w:val="22"/>
          <w:szCs w:val="22"/>
        </w:rPr>
        <w:t xml:space="preserve">. For example, Australian legal practitioner, lawyer, justice of the peace, commissioner for declarations, notary public, a justice of the peace or commissioner for declarations approved by the Chief Executive under section 12(2) of the </w:t>
      </w:r>
      <w:r w:rsidRPr="00550FA3">
        <w:rPr>
          <w:rFonts w:ascii="Arial" w:hAnsi="Arial" w:cs="Arial"/>
          <w:i/>
          <w:iCs/>
          <w:sz w:val="22"/>
          <w:szCs w:val="22"/>
        </w:rPr>
        <w:t>Oaths Act 1867</w:t>
      </w:r>
      <w:r w:rsidRPr="00550FA3">
        <w:rPr>
          <w:rFonts w:ascii="Arial" w:hAnsi="Arial" w:cs="Arial"/>
          <w:sz w:val="22"/>
          <w:szCs w:val="22"/>
        </w:rPr>
        <w:t>, government legal officer, etc.</w:t>
      </w:r>
    </w:p>
  </w:endnote>
  <w:endnote w:id="6">
    <w:p w14:paraId="46643808" w14:textId="0E5526CE" w:rsidR="00917EE4" w:rsidRPr="00550FA3" w:rsidRDefault="00917EE4">
      <w:pPr>
        <w:pStyle w:val="EndnoteText"/>
        <w:rPr>
          <w:rFonts w:ascii="Arial" w:hAnsi="Arial" w:cs="Arial"/>
          <w:sz w:val="22"/>
          <w:szCs w:val="22"/>
          <w:vertAlign w:val="superscript"/>
        </w:rPr>
      </w:pPr>
      <w:r w:rsidRPr="00550FA3">
        <w:rPr>
          <w:rStyle w:val="EndnoteReference"/>
          <w:rFonts w:ascii="Arial" w:hAnsi="Arial" w:cs="Arial"/>
          <w:sz w:val="22"/>
          <w:szCs w:val="22"/>
        </w:rPr>
        <w:endnoteRef/>
      </w:r>
      <w:r w:rsidRPr="00550FA3">
        <w:rPr>
          <w:sz w:val="24"/>
          <w:szCs w:val="24"/>
        </w:rPr>
        <w:t xml:space="preserve"> </w:t>
      </w:r>
      <w:r w:rsidRPr="00550FA3">
        <w:rPr>
          <w:rFonts w:ascii="Arial" w:hAnsi="Arial" w:cs="Arial"/>
          <w:sz w:val="22"/>
          <w:szCs w:val="22"/>
        </w:rPr>
        <w:t xml:space="preserve">Legal practitioners who witness this document as a special witness must include their law practice (s 13E, </w:t>
      </w:r>
      <w:r w:rsidRPr="00550FA3">
        <w:rPr>
          <w:rFonts w:ascii="Arial" w:hAnsi="Arial" w:cs="Arial"/>
          <w:i/>
          <w:iCs/>
          <w:sz w:val="22"/>
          <w:szCs w:val="22"/>
        </w:rPr>
        <w:t>Oaths</w:t>
      </w:r>
      <w:r w:rsidRPr="00550FA3">
        <w:rPr>
          <w:rFonts w:ascii="Arial" w:hAnsi="Arial" w:cs="Arial"/>
          <w:sz w:val="22"/>
          <w:szCs w:val="22"/>
        </w:rPr>
        <w:t xml:space="preserve"> </w:t>
      </w:r>
      <w:r w:rsidRPr="00550FA3">
        <w:rPr>
          <w:rFonts w:ascii="Arial" w:hAnsi="Arial" w:cs="Arial"/>
          <w:i/>
          <w:iCs/>
          <w:sz w:val="22"/>
          <w:szCs w:val="22"/>
        </w:rPr>
        <w:t>Act 1867</w:t>
      </w:r>
      <w:r w:rsidRPr="00550FA3">
        <w:rPr>
          <w:rFonts w:ascii="Arial" w:hAnsi="Arial" w:cs="Arial"/>
          <w:sz w:val="22"/>
          <w:szCs w:val="22"/>
        </w:rPr>
        <w:t>). If you are not an Australian legal practitioner or an approved JP or Cdec, at least one of the following must be included on the document: the name of your place of employment, your employment or home address, your telephone number or your email address. If there are concerns about domestic, family or sexual violence, you should use your discretion and include the information (from the options listed) that minimises the risk of exposing the location of the signatory or other affected persons.</w:t>
      </w:r>
      <w:r w:rsidRPr="00550FA3">
        <w:rPr>
          <w:rFonts w:ascii="Arial" w:hAnsi="Arial" w:cs="Arial"/>
          <w:sz w:val="22"/>
          <w:szCs w:val="22"/>
          <w:vertAlign w:val="superscript"/>
        </w:rPr>
        <w:t xml:space="preserve">    </w:t>
      </w:r>
    </w:p>
    <w:p w14:paraId="4647C036" w14:textId="77777777" w:rsidR="00917EE4" w:rsidRPr="00550FA3" w:rsidRDefault="00917EE4">
      <w:pPr>
        <w:pStyle w:val="EndnoteText"/>
        <w:rPr>
          <w:rFonts w:ascii="Arial" w:hAnsi="Arial" w:cs="Arial"/>
          <w:sz w:val="22"/>
          <w:szCs w:val="22"/>
        </w:rPr>
      </w:pPr>
    </w:p>
  </w:endnote>
  <w:endnote w:id="7">
    <w:p w14:paraId="509DFCB4" w14:textId="71AB5C49" w:rsidR="00917EE4" w:rsidRPr="00550FA3" w:rsidRDefault="00917EE4">
      <w:pPr>
        <w:pStyle w:val="EndnoteText"/>
        <w:rPr>
          <w:rFonts w:ascii="Arial" w:hAnsi="Arial" w:cs="Arial"/>
          <w:sz w:val="22"/>
          <w:szCs w:val="22"/>
        </w:rPr>
      </w:pPr>
      <w:r w:rsidRPr="00550FA3">
        <w:rPr>
          <w:rStyle w:val="EndnoteReference"/>
          <w:rFonts w:ascii="Arial" w:hAnsi="Arial" w:cs="Arial"/>
          <w:sz w:val="22"/>
          <w:szCs w:val="22"/>
        </w:rPr>
        <w:endnoteRef/>
      </w:r>
      <w:r w:rsidRPr="00550FA3">
        <w:rPr>
          <w:rFonts w:ascii="Arial" w:hAnsi="Arial" w:cs="Arial"/>
          <w:sz w:val="22"/>
          <w:szCs w:val="22"/>
        </w:rPr>
        <w:t xml:space="preserve"> Tick this box if you electronically signed the document or if you physically signed the document and sent a scanned copy of that document to the signatory.</w:t>
      </w:r>
    </w:p>
    <w:p w14:paraId="71A4951D" w14:textId="77777777" w:rsidR="00917EE4" w:rsidRPr="00550FA3" w:rsidRDefault="00917EE4">
      <w:pPr>
        <w:pStyle w:val="EndnoteText"/>
        <w:rPr>
          <w:rFonts w:ascii="Arial" w:hAnsi="Arial" w:cs="Arial"/>
          <w:sz w:val="22"/>
          <w:szCs w:val="22"/>
        </w:rPr>
      </w:pPr>
    </w:p>
  </w:endnote>
  <w:endnote w:id="8">
    <w:p w14:paraId="7BBBCDF9" w14:textId="38E39048" w:rsidR="00917EE4" w:rsidRPr="00550FA3" w:rsidRDefault="00917EE4">
      <w:pPr>
        <w:pStyle w:val="EndnoteText"/>
        <w:rPr>
          <w:rFonts w:ascii="Arial" w:hAnsi="Arial" w:cs="Arial"/>
          <w:sz w:val="22"/>
          <w:szCs w:val="22"/>
        </w:rPr>
      </w:pPr>
      <w:r w:rsidRPr="00550FA3">
        <w:rPr>
          <w:rStyle w:val="EndnoteReference"/>
          <w:rFonts w:ascii="Arial" w:hAnsi="Arial" w:cs="Arial"/>
          <w:sz w:val="22"/>
          <w:szCs w:val="22"/>
        </w:rPr>
        <w:endnoteRef/>
      </w:r>
      <w:r w:rsidRPr="00550FA3">
        <w:rPr>
          <w:rFonts w:ascii="Arial" w:hAnsi="Arial" w:cs="Arial"/>
          <w:sz w:val="22"/>
          <w:szCs w:val="22"/>
        </w:rPr>
        <w:t xml:space="preserve"> Tick this box if you electronically signed the document using an accepted method under the </w:t>
      </w:r>
      <w:r w:rsidRPr="00550FA3">
        <w:rPr>
          <w:rFonts w:ascii="Arial" w:hAnsi="Arial" w:cs="Arial"/>
          <w:i/>
          <w:iCs/>
          <w:sz w:val="22"/>
          <w:szCs w:val="22"/>
        </w:rPr>
        <w:t>Oaths Act 1867.</w:t>
      </w:r>
      <w:r w:rsidRPr="00550FA3">
        <w:rPr>
          <w:rFonts w:ascii="Arial" w:hAnsi="Arial" w:cs="Arial"/>
          <w:sz w:val="22"/>
          <w:szCs w:val="22"/>
        </w:rPr>
        <w:t xml:space="preserve"> Do not tick this box if you signed the document on paper.</w:t>
      </w:r>
    </w:p>
    <w:p w14:paraId="4C3C3B5E" w14:textId="77777777" w:rsidR="00917EE4" w:rsidRPr="00550FA3" w:rsidRDefault="00917EE4">
      <w:pPr>
        <w:pStyle w:val="EndnoteText"/>
        <w:rPr>
          <w:rFonts w:ascii="Arial" w:hAnsi="Arial" w:cs="Arial"/>
          <w:sz w:val="22"/>
          <w:szCs w:val="22"/>
        </w:rPr>
      </w:pPr>
    </w:p>
  </w:endnote>
  <w:endnote w:id="9">
    <w:p w14:paraId="3D9F1429" w14:textId="4ED6CC5C" w:rsidR="00917EE4" w:rsidRDefault="00917EE4">
      <w:pPr>
        <w:pStyle w:val="EndnoteText"/>
      </w:pPr>
      <w:r w:rsidRPr="00550FA3">
        <w:rPr>
          <w:rStyle w:val="EndnoteReference"/>
          <w:rFonts w:ascii="Arial" w:hAnsi="Arial" w:cs="Arial"/>
          <w:sz w:val="22"/>
          <w:szCs w:val="22"/>
        </w:rPr>
        <w:endnoteRef/>
      </w:r>
      <w:r w:rsidRPr="00550FA3">
        <w:rPr>
          <w:rFonts w:ascii="Arial" w:hAnsi="Arial" w:cs="Arial"/>
          <w:sz w:val="22"/>
          <w:szCs w:val="22"/>
        </w:rPr>
        <w:t xml:space="preserve"> Tick this box if the document was made over audio visual link.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DCFC" w14:textId="77777777" w:rsidR="00816CBF" w:rsidRPr="00C532CD" w:rsidRDefault="00816CBF" w:rsidP="00690B06">
    <w:pPr>
      <w:pStyle w:val="Footer"/>
      <w:tabs>
        <w:tab w:val="clear" w:pos="8640"/>
        <w:tab w:val="right" w:pos="11624"/>
      </w:tabs>
      <w:ind w:left="340"/>
      <w:rPr>
        <w:rFonts w:ascii="Arial" w:hAnsi="Arial"/>
        <w:i/>
        <w:sz w:val="12"/>
      </w:rPr>
    </w:pPr>
    <w:r w:rsidRPr="00C532CD">
      <w:rPr>
        <w:rFonts w:ascii="Arial" w:hAnsi="Arial"/>
        <w:i/>
        <w:sz w:val="12"/>
      </w:rPr>
      <w:t xml:space="preserve">Domestic and Family Violence Protection Act 2012 </w:t>
    </w:r>
  </w:p>
  <w:p w14:paraId="29E37203" w14:textId="7F6F70A8" w:rsidR="00816CBF" w:rsidRPr="00286FC4" w:rsidRDefault="00373826" w:rsidP="00690B06">
    <w:pPr>
      <w:pStyle w:val="Footer"/>
      <w:tabs>
        <w:tab w:val="clear" w:pos="8640"/>
        <w:tab w:val="right" w:pos="11624"/>
      </w:tabs>
      <w:ind w:left="340"/>
      <w:rPr>
        <w:rFonts w:ascii="Arial" w:hAnsi="Arial"/>
        <w:i/>
        <w:sz w:val="12"/>
      </w:rPr>
    </w:pPr>
    <w:bookmarkStart w:id="2" w:name="_Hlk101963053"/>
    <w:r w:rsidRPr="00C532CD">
      <w:rPr>
        <w:rFonts w:ascii="Arial" w:hAnsi="Arial"/>
        <w:sz w:val="12"/>
      </w:rPr>
      <w:t xml:space="preserve">DFVPA - </w:t>
    </w:r>
    <w:r w:rsidR="009B54F6" w:rsidRPr="00C532CD">
      <w:rPr>
        <w:rFonts w:ascii="Arial" w:hAnsi="Arial"/>
        <w:sz w:val="12"/>
      </w:rPr>
      <w:t xml:space="preserve">Form DV4 – </w:t>
    </w:r>
    <w:r w:rsidR="008933F9" w:rsidRPr="00C532CD">
      <w:rPr>
        <w:rFonts w:ascii="Arial" w:hAnsi="Arial"/>
        <w:sz w:val="12"/>
      </w:rPr>
      <w:t xml:space="preserve">Application to vary a Protection Order - </w:t>
    </w:r>
    <w:r w:rsidR="009B54F6" w:rsidRPr="00C532CD">
      <w:rPr>
        <w:rFonts w:ascii="Arial" w:hAnsi="Arial"/>
        <w:sz w:val="12"/>
      </w:rPr>
      <w:t>version</w:t>
    </w:r>
    <w:r w:rsidR="009610B7" w:rsidRPr="00C532CD">
      <w:rPr>
        <w:rFonts w:ascii="Arial" w:hAnsi="Arial"/>
        <w:sz w:val="12"/>
      </w:rPr>
      <w:t xml:space="preserve"> </w:t>
    </w:r>
    <w:r w:rsidR="00540A4B">
      <w:rPr>
        <w:rFonts w:ascii="Arial" w:hAnsi="Arial"/>
        <w:sz w:val="12"/>
      </w:rPr>
      <w:t>9</w:t>
    </w:r>
    <w:r w:rsidR="009610B7" w:rsidRPr="00C532CD">
      <w:rPr>
        <w:rFonts w:ascii="Arial" w:hAnsi="Arial"/>
        <w:sz w:val="12"/>
      </w:rPr>
      <w:t xml:space="preserve"> –</w:t>
    </w:r>
    <w:r w:rsidR="008933F9" w:rsidRPr="00C532CD">
      <w:rPr>
        <w:rFonts w:ascii="Arial" w:hAnsi="Arial"/>
        <w:sz w:val="12"/>
      </w:rPr>
      <w:t xml:space="preserve"> approved on</w:t>
    </w:r>
    <w:r w:rsidR="009610B7" w:rsidRPr="00C532CD">
      <w:rPr>
        <w:rFonts w:ascii="Arial" w:hAnsi="Arial"/>
        <w:sz w:val="12"/>
      </w:rPr>
      <w:t xml:space="preserve"> </w:t>
    </w:r>
    <w:bookmarkEnd w:id="2"/>
    <w:r w:rsidR="0012591F">
      <w:rPr>
        <w:rFonts w:ascii="Arial" w:hAnsi="Arial"/>
        <w:sz w:val="12"/>
      </w:rPr>
      <w:t>19 December 2025</w:t>
    </w:r>
    <w:r w:rsidR="008854D8">
      <w:rPr>
        <w:rFonts w:ascii="Arial" w:hAnsi="Arial"/>
        <w:sz w:val="12"/>
      </w:rPr>
      <w:t xml:space="preserve"> </w:t>
    </w:r>
    <w:r w:rsidR="00816CBF" w:rsidRPr="00C532CD">
      <w:rPr>
        <w:rFonts w:ascii="Arial" w:hAnsi="Arial"/>
        <w:i/>
        <w:sz w:val="12"/>
      </w:rPr>
      <w:tab/>
      <w:t xml:space="preserve">Page </w:t>
    </w:r>
    <w:r w:rsidR="00816CBF" w:rsidRPr="00C532CD">
      <w:rPr>
        <w:rFonts w:ascii="Arial" w:hAnsi="Arial"/>
        <w:i/>
        <w:sz w:val="12"/>
      </w:rPr>
      <w:fldChar w:fldCharType="begin"/>
    </w:r>
    <w:r w:rsidR="00816CBF" w:rsidRPr="00C532CD">
      <w:rPr>
        <w:rFonts w:ascii="Arial" w:hAnsi="Arial"/>
        <w:i/>
        <w:sz w:val="12"/>
      </w:rPr>
      <w:instrText xml:space="preserve"> PAGE </w:instrText>
    </w:r>
    <w:r w:rsidR="00816CBF" w:rsidRPr="00C532CD">
      <w:rPr>
        <w:rFonts w:ascii="Arial" w:hAnsi="Arial"/>
        <w:i/>
        <w:sz w:val="12"/>
      </w:rPr>
      <w:fldChar w:fldCharType="separate"/>
    </w:r>
    <w:r w:rsidR="007C0B9A" w:rsidRPr="00C532CD">
      <w:rPr>
        <w:rFonts w:ascii="Arial" w:hAnsi="Arial"/>
        <w:i/>
        <w:noProof/>
        <w:sz w:val="12"/>
      </w:rPr>
      <w:t>4</w:t>
    </w:r>
    <w:r w:rsidR="00816CBF" w:rsidRPr="00C532CD">
      <w:rPr>
        <w:rFonts w:ascii="Arial" w:hAnsi="Arial"/>
        <w:i/>
        <w:sz w:val="12"/>
      </w:rPr>
      <w:fldChar w:fldCharType="end"/>
    </w:r>
    <w:r w:rsidR="00816CBF" w:rsidRPr="00C532CD">
      <w:rPr>
        <w:rFonts w:ascii="Arial" w:hAnsi="Arial"/>
        <w:i/>
        <w:sz w:val="12"/>
      </w:rPr>
      <w:t xml:space="preserve"> of </w:t>
    </w:r>
    <w:r w:rsidR="00816CBF" w:rsidRPr="00C532CD">
      <w:rPr>
        <w:rFonts w:ascii="Arial" w:hAnsi="Arial"/>
        <w:i/>
        <w:sz w:val="12"/>
      </w:rPr>
      <w:fldChar w:fldCharType="begin"/>
    </w:r>
    <w:r w:rsidR="00816CBF" w:rsidRPr="00C532CD">
      <w:rPr>
        <w:rFonts w:ascii="Arial" w:hAnsi="Arial"/>
        <w:i/>
        <w:sz w:val="12"/>
      </w:rPr>
      <w:instrText xml:space="preserve"> NUMPAGES </w:instrText>
    </w:r>
    <w:r w:rsidR="00816CBF" w:rsidRPr="00C532CD">
      <w:rPr>
        <w:rFonts w:ascii="Arial" w:hAnsi="Arial"/>
        <w:i/>
        <w:sz w:val="12"/>
      </w:rPr>
      <w:fldChar w:fldCharType="separate"/>
    </w:r>
    <w:r w:rsidR="007C0B9A" w:rsidRPr="00C532CD">
      <w:rPr>
        <w:rFonts w:ascii="Arial" w:hAnsi="Arial"/>
        <w:i/>
        <w:noProof/>
        <w:sz w:val="12"/>
      </w:rPr>
      <w:t>4</w:t>
    </w:r>
    <w:r w:rsidR="00816CBF" w:rsidRPr="00C532CD">
      <w:rPr>
        <w:rFonts w:ascii="Arial" w:hAnsi="Arial"/>
        <w:i/>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8E078" w14:textId="77777777" w:rsidR="000A12B4" w:rsidRDefault="000A12B4" w:rsidP="00277BA1">
      <w:r>
        <w:separator/>
      </w:r>
    </w:p>
  </w:footnote>
  <w:footnote w:type="continuationSeparator" w:id="0">
    <w:p w14:paraId="4C5674AE" w14:textId="77777777" w:rsidR="000A12B4" w:rsidRDefault="000A12B4" w:rsidP="00277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FD23" w14:textId="77777777" w:rsidR="00816CBF" w:rsidRPr="001F186C" w:rsidRDefault="00816CBF" w:rsidP="001F186C">
    <w:pPr>
      <w:widowControl w:val="0"/>
      <w:tabs>
        <w:tab w:val="left" w:pos="420"/>
      </w:tabs>
      <w:autoSpaceDE w:val="0"/>
      <w:autoSpaceDN w:val="0"/>
      <w:adjustRightInd w:val="0"/>
      <w:spacing w:line="288" w:lineRule="auto"/>
      <w:rPr>
        <w:rFonts w:ascii="Arial" w:hAnsi="Arial" w:cs="Arial"/>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58C02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8D7DC1"/>
    <w:multiLevelType w:val="hybridMultilevel"/>
    <w:tmpl w:val="0AA4B5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D267A1"/>
    <w:multiLevelType w:val="hybridMultilevel"/>
    <w:tmpl w:val="60AACAB6"/>
    <w:lvl w:ilvl="0" w:tplc="56F6A424">
      <w:start w:val="1"/>
      <w:numFmt w:val="upp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E76CEC"/>
    <w:multiLevelType w:val="hybridMultilevel"/>
    <w:tmpl w:val="1B1443C8"/>
    <w:lvl w:ilvl="0" w:tplc="9BFE0EDE">
      <w:start w:val="1"/>
      <w:numFmt w:val="upperLetter"/>
      <w:lvlText w:val="%1."/>
      <w:lvlJc w:val="left"/>
      <w:pPr>
        <w:ind w:left="360" w:hanging="360"/>
      </w:pPr>
      <w:rPr>
        <w:rFonts w:hint="default"/>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6C64DAC"/>
    <w:multiLevelType w:val="hybridMultilevel"/>
    <w:tmpl w:val="B6044BA8"/>
    <w:lvl w:ilvl="0" w:tplc="8B4C495C">
      <w:start w:val="1"/>
      <w:numFmt w:val="upperLetter"/>
      <w:lvlText w:val="%1."/>
      <w:lvlJc w:val="left"/>
      <w:pPr>
        <w:ind w:left="76" w:hanging="360"/>
      </w:pPr>
      <w:rPr>
        <w:rFonts w:hint="default"/>
      </w:rPr>
    </w:lvl>
    <w:lvl w:ilvl="1" w:tplc="0C090019" w:tentative="1">
      <w:start w:val="1"/>
      <w:numFmt w:val="lowerLetter"/>
      <w:lvlText w:val="%2."/>
      <w:lvlJc w:val="left"/>
      <w:pPr>
        <w:ind w:left="796" w:hanging="360"/>
      </w:pPr>
    </w:lvl>
    <w:lvl w:ilvl="2" w:tplc="0C09001B" w:tentative="1">
      <w:start w:val="1"/>
      <w:numFmt w:val="lowerRoman"/>
      <w:lvlText w:val="%3."/>
      <w:lvlJc w:val="right"/>
      <w:pPr>
        <w:ind w:left="1516" w:hanging="180"/>
      </w:pPr>
    </w:lvl>
    <w:lvl w:ilvl="3" w:tplc="0C09000F" w:tentative="1">
      <w:start w:val="1"/>
      <w:numFmt w:val="decimal"/>
      <w:lvlText w:val="%4."/>
      <w:lvlJc w:val="left"/>
      <w:pPr>
        <w:ind w:left="2236" w:hanging="360"/>
      </w:pPr>
    </w:lvl>
    <w:lvl w:ilvl="4" w:tplc="0C090019" w:tentative="1">
      <w:start w:val="1"/>
      <w:numFmt w:val="lowerLetter"/>
      <w:lvlText w:val="%5."/>
      <w:lvlJc w:val="left"/>
      <w:pPr>
        <w:ind w:left="2956" w:hanging="360"/>
      </w:pPr>
    </w:lvl>
    <w:lvl w:ilvl="5" w:tplc="0C09001B" w:tentative="1">
      <w:start w:val="1"/>
      <w:numFmt w:val="lowerRoman"/>
      <w:lvlText w:val="%6."/>
      <w:lvlJc w:val="right"/>
      <w:pPr>
        <w:ind w:left="3676" w:hanging="180"/>
      </w:pPr>
    </w:lvl>
    <w:lvl w:ilvl="6" w:tplc="0C09000F" w:tentative="1">
      <w:start w:val="1"/>
      <w:numFmt w:val="decimal"/>
      <w:lvlText w:val="%7."/>
      <w:lvlJc w:val="left"/>
      <w:pPr>
        <w:ind w:left="4396" w:hanging="360"/>
      </w:pPr>
    </w:lvl>
    <w:lvl w:ilvl="7" w:tplc="0C090019" w:tentative="1">
      <w:start w:val="1"/>
      <w:numFmt w:val="lowerLetter"/>
      <w:lvlText w:val="%8."/>
      <w:lvlJc w:val="left"/>
      <w:pPr>
        <w:ind w:left="5116" w:hanging="360"/>
      </w:pPr>
    </w:lvl>
    <w:lvl w:ilvl="8" w:tplc="0C09001B" w:tentative="1">
      <w:start w:val="1"/>
      <w:numFmt w:val="lowerRoman"/>
      <w:lvlText w:val="%9."/>
      <w:lvlJc w:val="right"/>
      <w:pPr>
        <w:ind w:left="5836" w:hanging="180"/>
      </w:pPr>
    </w:lvl>
  </w:abstractNum>
  <w:abstractNum w:abstractNumId="5" w15:restartNumberingAfterBreak="0">
    <w:nsid w:val="37DE7EBE"/>
    <w:multiLevelType w:val="hybridMultilevel"/>
    <w:tmpl w:val="35B4A564"/>
    <w:lvl w:ilvl="0" w:tplc="B114FB5C">
      <w:start w:val="1"/>
      <w:numFmt w:val="bullet"/>
      <w:lvlText w:val=""/>
      <w:lvlJc w:val="left"/>
      <w:pPr>
        <w:tabs>
          <w:tab w:val="num" w:pos="700"/>
        </w:tabs>
        <w:ind w:left="700" w:hanging="360"/>
      </w:pPr>
      <w:rPr>
        <w:rFonts w:ascii="Wingdings" w:hAnsi="Wingdings" w:hint="default"/>
      </w:rPr>
    </w:lvl>
    <w:lvl w:ilvl="1" w:tplc="0C090003" w:tentative="1">
      <w:start w:val="1"/>
      <w:numFmt w:val="bullet"/>
      <w:lvlText w:val="o"/>
      <w:lvlJc w:val="left"/>
      <w:pPr>
        <w:tabs>
          <w:tab w:val="num" w:pos="1780"/>
        </w:tabs>
        <w:ind w:left="1780" w:hanging="360"/>
      </w:pPr>
      <w:rPr>
        <w:rFonts w:ascii="Courier New" w:hAnsi="Courier New" w:hint="default"/>
      </w:rPr>
    </w:lvl>
    <w:lvl w:ilvl="2" w:tplc="0C090005" w:tentative="1">
      <w:start w:val="1"/>
      <w:numFmt w:val="bullet"/>
      <w:lvlText w:val=""/>
      <w:lvlJc w:val="left"/>
      <w:pPr>
        <w:tabs>
          <w:tab w:val="num" w:pos="2500"/>
        </w:tabs>
        <w:ind w:left="2500" w:hanging="360"/>
      </w:pPr>
      <w:rPr>
        <w:rFonts w:ascii="Wingdings" w:hAnsi="Wingdings" w:hint="default"/>
      </w:rPr>
    </w:lvl>
    <w:lvl w:ilvl="3" w:tplc="0C090001" w:tentative="1">
      <w:start w:val="1"/>
      <w:numFmt w:val="bullet"/>
      <w:lvlText w:val=""/>
      <w:lvlJc w:val="left"/>
      <w:pPr>
        <w:tabs>
          <w:tab w:val="num" w:pos="3220"/>
        </w:tabs>
        <w:ind w:left="3220" w:hanging="360"/>
      </w:pPr>
      <w:rPr>
        <w:rFonts w:ascii="Symbol" w:hAnsi="Symbol" w:hint="default"/>
      </w:rPr>
    </w:lvl>
    <w:lvl w:ilvl="4" w:tplc="0C090003" w:tentative="1">
      <w:start w:val="1"/>
      <w:numFmt w:val="bullet"/>
      <w:lvlText w:val="o"/>
      <w:lvlJc w:val="left"/>
      <w:pPr>
        <w:tabs>
          <w:tab w:val="num" w:pos="3940"/>
        </w:tabs>
        <w:ind w:left="3940" w:hanging="360"/>
      </w:pPr>
      <w:rPr>
        <w:rFonts w:ascii="Courier New" w:hAnsi="Courier New" w:hint="default"/>
      </w:rPr>
    </w:lvl>
    <w:lvl w:ilvl="5" w:tplc="0C090005" w:tentative="1">
      <w:start w:val="1"/>
      <w:numFmt w:val="bullet"/>
      <w:lvlText w:val=""/>
      <w:lvlJc w:val="left"/>
      <w:pPr>
        <w:tabs>
          <w:tab w:val="num" w:pos="4660"/>
        </w:tabs>
        <w:ind w:left="4660" w:hanging="360"/>
      </w:pPr>
      <w:rPr>
        <w:rFonts w:ascii="Wingdings" w:hAnsi="Wingdings" w:hint="default"/>
      </w:rPr>
    </w:lvl>
    <w:lvl w:ilvl="6" w:tplc="0C090001" w:tentative="1">
      <w:start w:val="1"/>
      <w:numFmt w:val="bullet"/>
      <w:lvlText w:val=""/>
      <w:lvlJc w:val="left"/>
      <w:pPr>
        <w:tabs>
          <w:tab w:val="num" w:pos="5380"/>
        </w:tabs>
        <w:ind w:left="5380" w:hanging="360"/>
      </w:pPr>
      <w:rPr>
        <w:rFonts w:ascii="Symbol" w:hAnsi="Symbol" w:hint="default"/>
      </w:rPr>
    </w:lvl>
    <w:lvl w:ilvl="7" w:tplc="0C090003" w:tentative="1">
      <w:start w:val="1"/>
      <w:numFmt w:val="bullet"/>
      <w:lvlText w:val="o"/>
      <w:lvlJc w:val="left"/>
      <w:pPr>
        <w:tabs>
          <w:tab w:val="num" w:pos="6100"/>
        </w:tabs>
        <w:ind w:left="6100" w:hanging="360"/>
      </w:pPr>
      <w:rPr>
        <w:rFonts w:ascii="Courier New" w:hAnsi="Courier New" w:hint="default"/>
      </w:rPr>
    </w:lvl>
    <w:lvl w:ilvl="8" w:tplc="0C090005" w:tentative="1">
      <w:start w:val="1"/>
      <w:numFmt w:val="bullet"/>
      <w:lvlText w:val=""/>
      <w:lvlJc w:val="left"/>
      <w:pPr>
        <w:tabs>
          <w:tab w:val="num" w:pos="6820"/>
        </w:tabs>
        <w:ind w:left="6820" w:hanging="360"/>
      </w:pPr>
      <w:rPr>
        <w:rFonts w:ascii="Wingdings" w:hAnsi="Wingdings" w:hint="default"/>
      </w:rPr>
    </w:lvl>
  </w:abstractNum>
  <w:num w:numId="1" w16cid:durableId="1877767576">
    <w:abstractNumId w:val="0"/>
  </w:num>
  <w:num w:numId="2" w16cid:durableId="1452355323">
    <w:abstractNumId w:val="0"/>
  </w:num>
  <w:num w:numId="3" w16cid:durableId="210196520">
    <w:abstractNumId w:val="0"/>
  </w:num>
  <w:num w:numId="4" w16cid:durableId="749083128">
    <w:abstractNumId w:val="0"/>
  </w:num>
  <w:num w:numId="5" w16cid:durableId="15544941">
    <w:abstractNumId w:val="0"/>
  </w:num>
  <w:num w:numId="6" w16cid:durableId="1630477741">
    <w:abstractNumId w:val="0"/>
  </w:num>
  <w:num w:numId="7" w16cid:durableId="1903712979">
    <w:abstractNumId w:val="0"/>
  </w:num>
  <w:num w:numId="8" w16cid:durableId="21176038">
    <w:abstractNumId w:val="0"/>
  </w:num>
  <w:num w:numId="9" w16cid:durableId="95054133">
    <w:abstractNumId w:val="0"/>
  </w:num>
  <w:num w:numId="10" w16cid:durableId="230623535">
    <w:abstractNumId w:val="0"/>
  </w:num>
  <w:num w:numId="11" w16cid:durableId="1598364069">
    <w:abstractNumId w:val="5"/>
  </w:num>
  <w:num w:numId="12" w16cid:durableId="1216696758">
    <w:abstractNumId w:val="0"/>
  </w:num>
  <w:num w:numId="13" w16cid:durableId="1098406408">
    <w:abstractNumId w:val="2"/>
  </w:num>
  <w:num w:numId="14" w16cid:durableId="355891845">
    <w:abstractNumId w:val="3"/>
  </w:num>
  <w:num w:numId="15" w16cid:durableId="1083144435">
    <w:abstractNumId w:val="1"/>
  </w:num>
  <w:num w:numId="16" w16cid:durableId="1610351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16A"/>
    <w:rsid w:val="00001DD5"/>
    <w:rsid w:val="000030E5"/>
    <w:rsid w:val="000055E8"/>
    <w:rsid w:val="000314EE"/>
    <w:rsid w:val="000352C4"/>
    <w:rsid w:val="000400C3"/>
    <w:rsid w:val="00052629"/>
    <w:rsid w:val="00054AAB"/>
    <w:rsid w:val="00057FDA"/>
    <w:rsid w:val="00072D95"/>
    <w:rsid w:val="00092664"/>
    <w:rsid w:val="000A12B4"/>
    <w:rsid w:val="000A384D"/>
    <w:rsid w:val="000D1364"/>
    <w:rsid w:val="000E1EFC"/>
    <w:rsid w:val="000F6EAB"/>
    <w:rsid w:val="00101CAF"/>
    <w:rsid w:val="00112725"/>
    <w:rsid w:val="00112BDA"/>
    <w:rsid w:val="0012591F"/>
    <w:rsid w:val="00127A06"/>
    <w:rsid w:val="001347DD"/>
    <w:rsid w:val="00136290"/>
    <w:rsid w:val="0014016A"/>
    <w:rsid w:val="00144A04"/>
    <w:rsid w:val="0014789D"/>
    <w:rsid w:val="00153806"/>
    <w:rsid w:val="001618C2"/>
    <w:rsid w:val="00164B25"/>
    <w:rsid w:val="001664BC"/>
    <w:rsid w:val="001713E7"/>
    <w:rsid w:val="0017491B"/>
    <w:rsid w:val="00183876"/>
    <w:rsid w:val="0018413E"/>
    <w:rsid w:val="00190589"/>
    <w:rsid w:val="00190DBE"/>
    <w:rsid w:val="001B232C"/>
    <w:rsid w:val="001D3D21"/>
    <w:rsid w:val="001D5668"/>
    <w:rsid w:val="001F186C"/>
    <w:rsid w:val="00203858"/>
    <w:rsid w:val="002203C5"/>
    <w:rsid w:val="00222218"/>
    <w:rsid w:val="00226411"/>
    <w:rsid w:val="00233119"/>
    <w:rsid w:val="00234B54"/>
    <w:rsid w:val="0024072D"/>
    <w:rsid w:val="0025196E"/>
    <w:rsid w:val="00264D7F"/>
    <w:rsid w:val="00270B4D"/>
    <w:rsid w:val="00272251"/>
    <w:rsid w:val="00273B8D"/>
    <w:rsid w:val="00277BA1"/>
    <w:rsid w:val="002826BE"/>
    <w:rsid w:val="00286FC4"/>
    <w:rsid w:val="0029756B"/>
    <w:rsid w:val="002B3BAC"/>
    <w:rsid w:val="002C0231"/>
    <w:rsid w:val="002C08D3"/>
    <w:rsid w:val="002C6312"/>
    <w:rsid w:val="002E2C5D"/>
    <w:rsid w:val="002E6E2A"/>
    <w:rsid w:val="002F3D46"/>
    <w:rsid w:val="003040E2"/>
    <w:rsid w:val="003053F6"/>
    <w:rsid w:val="003073C0"/>
    <w:rsid w:val="00313FFC"/>
    <w:rsid w:val="00317386"/>
    <w:rsid w:val="003179C2"/>
    <w:rsid w:val="00317AE2"/>
    <w:rsid w:val="00327A30"/>
    <w:rsid w:val="003449D2"/>
    <w:rsid w:val="00351CBB"/>
    <w:rsid w:val="00356680"/>
    <w:rsid w:val="003612CA"/>
    <w:rsid w:val="00373826"/>
    <w:rsid w:val="00373E0A"/>
    <w:rsid w:val="003816C9"/>
    <w:rsid w:val="00387466"/>
    <w:rsid w:val="00387536"/>
    <w:rsid w:val="00393A97"/>
    <w:rsid w:val="00396E60"/>
    <w:rsid w:val="003A35DF"/>
    <w:rsid w:val="003A5835"/>
    <w:rsid w:val="003B4BF4"/>
    <w:rsid w:val="003D350A"/>
    <w:rsid w:val="003E5C8D"/>
    <w:rsid w:val="003F362B"/>
    <w:rsid w:val="004005B1"/>
    <w:rsid w:val="0040190A"/>
    <w:rsid w:val="00401DEE"/>
    <w:rsid w:val="00402732"/>
    <w:rsid w:val="00404721"/>
    <w:rsid w:val="00406E0D"/>
    <w:rsid w:val="004248D1"/>
    <w:rsid w:val="00425ADA"/>
    <w:rsid w:val="00434A97"/>
    <w:rsid w:val="004378E1"/>
    <w:rsid w:val="00440268"/>
    <w:rsid w:val="0044325E"/>
    <w:rsid w:val="00461AC4"/>
    <w:rsid w:val="00461BE1"/>
    <w:rsid w:val="00471DE7"/>
    <w:rsid w:val="0047517D"/>
    <w:rsid w:val="004A6937"/>
    <w:rsid w:val="004A79BF"/>
    <w:rsid w:val="004B2595"/>
    <w:rsid w:val="004B312A"/>
    <w:rsid w:val="004E0D90"/>
    <w:rsid w:val="004E1D3D"/>
    <w:rsid w:val="004F24DF"/>
    <w:rsid w:val="00510651"/>
    <w:rsid w:val="00515709"/>
    <w:rsid w:val="005352EE"/>
    <w:rsid w:val="00540A4B"/>
    <w:rsid w:val="00544C99"/>
    <w:rsid w:val="00550FA3"/>
    <w:rsid w:val="00555296"/>
    <w:rsid w:val="0055761C"/>
    <w:rsid w:val="00563646"/>
    <w:rsid w:val="00567FA3"/>
    <w:rsid w:val="00582329"/>
    <w:rsid w:val="0058632F"/>
    <w:rsid w:val="00591BD6"/>
    <w:rsid w:val="00592603"/>
    <w:rsid w:val="00592DDD"/>
    <w:rsid w:val="005C22D8"/>
    <w:rsid w:val="005F0BBC"/>
    <w:rsid w:val="005F1009"/>
    <w:rsid w:val="006033FB"/>
    <w:rsid w:val="00610B11"/>
    <w:rsid w:val="00615E8F"/>
    <w:rsid w:val="00635239"/>
    <w:rsid w:val="0064713F"/>
    <w:rsid w:val="00655B3C"/>
    <w:rsid w:val="006561F6"/>
    <w:rsid w:val="0066248C"/>
    <w:rsid w:val="00665BC8"/>
    <w:rsid w:val="00670DAC"/>
    <w:rsid w:val="006722F1"/>
    <w:rsid w:val="00674346"/>
    <w:rsid w:val="00676165"/>
    <w:rsid w:val="00677229"/>
    <w:rsid w:val="0068251C"/>
    <w:rsid w:val="00690B06"/>
    <w:rsid w:val="006A7584"/>
    <w:rsid w:val="006B455F"/>
    <w:rsid w:val="006D2670"/>
    <w:rsid w:val="006E20C8"/>
    <w:rsid w:val="006E7C0E"/>
    <w:rsid w:val="006E7F48"/>
    <w:rsid w:val="006F2BAA"/>
    <w:rsid w:val="007019C6"/>
    <w:rsid w:val="007042A5"/>
    <w:rsid w:val="007048C0"/>
    <w:rsid w:val="00714406"/>
    <w:rsid w:val="00720DE8"/>
    <w:rsid w:val="0073265D"/>
    <w:rsid w:val="00733D2A"/>
    <w:rsid w:val="00740B9C"/>
    <w:rsid w:val="007418C5"/>
    <w:rsid w:val="007426EE"/>
    <w:rsid w:val="007431E4"/>
    <w:rsid w:val="00745D9B"/>
    <w:rsid w:val="0074764E"/>
    <w:rsid w:val="007602A1"/>
    <w:rsid w:val="00762C01"/>
    <w:rsid w:val="00762F34"/>
    <w:rsid w:val="00767998"/>
    <w:rsid w:val="00774DA2"/>
    <w:rsid w:val="00775DAD"/>
    <w:rsid w:val="00777F27"/>
    <w:rsid w:val="00794F9E"/>
    <w:rsid w:val="007B4A9C"/>
    <w:rsid w:val="007C0B9A"/>
    <w:rsid w:val="007C1643"/>
    <w:rsid w:val="007C1C9A"/>
    <w:rsid w:val="007C2A97"/>
    <w:rsid w:val="007C4E3A"/>
    <w:rsid w:val="007C7813"/>
    <w:rsid w:val="007D269F"/>
    <w:rsid w:val="007D713D"/>
    <w:rsid w:val="007E43E9"/>
    <w:rsid w:val="007E4420"/>
    <w:rsid w:val="007E77BA"/>
    <w:rsid w:val="00800191"/>
    <w:rsid w:val="00804734"/>
    <w:rsid w:val="00814474"/>
    <w:rsid w:val="00816CBF"/>
    <w:rsid w:val="0082169E"/>
    <w:rsid w:val="008272DE"/>
    <w:rsid w:val="00832B00"/>
    <w:rsid w:val="00835480"/>
    <w:rsid w:val="0085315B"/>
    <w:rsid w:val="00853E1A"/>
    <w:rsid w:val="00853FCA"/>
    <w:rsid w:val="00856BD1"/>
    <w:rsid w:val="0086211A"/>
    <w:rsid w:val="008624F6"/>
    <w:rsid w:val="00862884"/>
    <w:rsid w:val="00863DC0"/>
    <w:rsid w:val="008668B1"/>
    <w:rsid w:val="00871856"/>
    <w:rsid w:val="008823E5"/>
    <w:rsid w:val="008844FA"/>
    <w:rsid w:val="008854D8"/>
    <w:rsid w:val="008933F9"/>
    <w:rsid w:val="0089393D"/>
    <w:rsid w:val="0089699C"/>
    <w:rsid w:val="008A165F"/>
    <w:rsid w:val="008A38DC"/>
    <w:rsid w:val="008A3A77"/>
    <w:rsid w:val="008A68CC"/>
    <w:rsid w:val="008B3348"/>
    <w:rsid w:val="008C57C0"/>
    <w:rsid w:val="008C5AB2"/>
    <w:rsid w:val="008C7617"/>
    <w:rsid w:val="008D22A5"/>
    <w:rsid w:val="008D669D"/>
    <w:rsid w:val="008E0554"/>
    <w:rsid w:val="008F74FC"/>
    <w:rsid w:val="00904984"/>
    <w:rsid w:val="009056C4"/>
    <w:rsid w:val="00910B75"/>
    <w:rsid w:val="00917151"/>
    <w:rsid w:val="00917EE4"/>
    <w:rsid w:val="0092560A"/>
    <w:rsid w:val="00926F3A"/>
    <w:rsid w:val="0093334E"/>
    <w:rsid w:val="0093340D"/>
    <w:rsid w:val="00946FFD"/>
    <w:rsid w:val="009564F8"/>
    <w:rsid w:val="009610B7"/>
    <w:rsid w:val="00961D40"/>
    <w:rsid w:val="00961E8B"/>
    <w:rsid w:val="00972C71"/>
    <w:rsid w:val="0097392A"/>
    <w:rsid w:val="009852C4"/>
    <w:rsid w:val="009904F9"/>
    <w:rsid w:val="00992CEA"/>
    <w:rsid w:val="0099327B"/>
    <w:rsid w:val="009A1647"/>
    <w:rsid w:val="009A7A43"/>
    <w:rsid w:val="009B32CE"/>
    <w:rsid w:val="009B54F6"/>
    <w:rsid w:val="009B5CAD"/>
    <w:rsid w:val="009B5EFA"/>
    <w:rsid w:val="009C2705"/>
    <w:rsid w:val="009C69A1"/>
    <w:rsid w:val="009D2B82"/>
    <w:rsid w:val="009D3226"/>
    <w:rsid w:val="009D422E"/>
    <w:rsid w:val="009D5BEE"/>
    <w:rsid w:val="009E3355"/>
    <w:rsid w:val="009F3C40"/>
    <w:rsid w:val="009F742C"/>
    <w:rsid w:val="009F7450"/>
    <w:rsid w:val="009F7AED"/>
    <w:rsid w:val="00A02BDF"/>
    <w:rsid w:val="00A10262"/>
    <w:rsid w:val="00A142DD"/>
    <w:rsid w:val="00A1512E"/>
    <w:rsid w:val="00A30423"/>
    <w:rsid w:val="00A375D8"/>
    <w:rsid w:val="00A42177"/>
    <w:rsid w:val="00A43266"/>
    <w:rsid w:val="00A53EC2"/>
    <w:rsid w:val="00A55CD9"/>
    <w:rsid w:val="00A663D4"/>
    <w:rsid w:val="00A711F2"/>
    <w:rsid w:val="00A720D3"/>
    <w:rsid w:val="00A72855"/>
    <w:rsid w:val="00A7712E"/>
    <w:rsid w:val="00A90C06"/>
    <w:rsid w:val="00A9203A"/>
    <w:rsid w:val="00A928FB"/>
    <w:rsid w:val="00A946DE"/>
    <w:rsid w:val="00AA2291"/>
    <w:rsid w:val="00AC37A4"/>
    <w:rsid w:val="00AC66A5"/>
    <w:rsid w:val="00AD156A"/>
    <w:rsid w:val="00AD203F"/>
    <w:rsid w:val="00AD6021"/>
    <w:rsid w:val="00AE104E"/>
    <w:rsid w:val="00AE2B4B"/>
    <w:rsid w:val="00AE2FFB"/>
    <w:rsid w:val="00AE32BE"/>
    <w:rsid w:val="00AF1391"/>
    <w:rsid w:val="00AF16B6"/>
    <w:rsid w:val="00AF31F9"/>
    <w:rsid w:val="00AF374D"/>
    <w:rsid w:val="00AF3771"/>
    <w:rsid w:val="00B03BB8"/>
    <w:rsid w:val="00B072FD"/>
    <w:rsid w:val="00B07E4A"/>
    <w:rsid w:val="00B11F39"/>
    <w:rsid w:val="00B13A76"/>
    <w:rsid w:val="00B13BD9"/>
    <w:rsid w:val="00B164EA"/>
    <w:rsid w:val="00B20E42"/>
    <w:rsid w:val="00B229F2"/>
    <w:rsid w:val="00B23753"/>
    <w:rsid w:val="00B427DE"/>
    <w:rsid w:val="00B45D43"/>
    <w:rsid w:val="00B547ED"/>
    <w:rsid w:val="00B56113"/>
    <w:rsid w:val="00B61299"/>
    <w:rsid w:val="00B6420C"/>
    <w:rsid w:val="00B66BC1"/>
    <w:rsid w:val="00B742B0"/>
    <w:rsid w:val="00B82F67"/>
    <w:rsid w:val="00B91FEA"/>
    <w:rsid w:val="00B921CD"/>
    <w:rsid w:val="00B940FB"/>
    <w:rsid w:val="00B973A7"/>
    <w:rsid w:val="00BB2A44"/>
    <w:rsid w:val="00BC1EBB"/>
    <w:rsid w:val="00BC1F97"/>
    <w:rsid w:val="00BD0642"/>
    <w:rsid w:val="00BF0A78"/>
    <w:rsid w:val="00BF37B7"/>
    <w:rsid w:val="00C118F2"/>
    <w:rsid w:val="00C12622"/>
    <w:rsid w:val="00C1319C"/>
    <w:rsid w:val="00C17C2E"/>
    <w:rsid w:val="00C228D5"/>
    <w:rsid w:val="00C2723F"/>
    <w:rsid w:val="00C345C1"/>
    <w:rsid w:val="00C532CD"/>
    <w:rsid w:val="00C540AB"/>
    <w:rsid w:val="00C75314"/>
    <w:rsid w:val="00C92F56"/>
    <w:rsid w:val="00C9416E"/>
    <w:rsid w:val="00C965B6"/>
    <w:rsid w:val="00C977DB"/>
    <w:rsid w:val="00CA5D14"/>
    <w:rsid w:val="00CB0E63"/>
    <w:rsid w:val="00CB2441"/>
    <w:rsid w:val="00CB5AFD"/>
    <w:rsid w:val="00CC78AA"/>
    <w:rsid w:val="00CE0AFB"/>
    <w:rsid w:val="00CE240D"/>
    <w:rsid w:val="00CE43D8"/>
    <w:rsid w:val="00CE5CB9"/>
    <w:rsid w:val="00CF3714"/>
    <w:rsid w:val="00D11EB7"/>
    <w:rsid w:val="00D21879"/>
    <w:rsid w:val="00D218C2"/>
    <w:rsid w:val="00D278B0"/>
    <w:rsid w:val="00D30666"/>
    <w:rsid w:val="00D375AA"/>
    <w:rsid w:val="00D37BD2"/>
    <w:rsid w:val="00D40CF1"/>
    <w:rsid w:val="00D457A6"/>
    <w:rsid w:val="00D569D2"/>
    <w:rsid w:val="00D57409"/>
    <w:rsid w:val="00D65575"/>
    <w:rsid w:val="00D74197"/>
    <w:rsid w:val="00D935FA"/>
    <w:rsid w:val="00D96376"/>
    <w:rsid w:val="00DA1975"/>
    <w:rsid w:val="00DA557C"/>
    <w:rsid w:val="00DB1FFA"/>
    <w:rsid w:val="00DB6CAC"/>
    <w:rsid w:val="00DB6D23"/>
    <w:rsid w:val="00DC06A7"/>
    <w:rsid w:val="00DC1E7E"/>
    <w:rsid w:val="00DC4762"/>
    <w:rsid w:val="00DC6717"/>
    <w:rsid w:val="00DD16B6"/>
    <w:rsid w:val="00DD3D6B"/>
    <w:rsid w:val="00DD6ADD"/>
    <w:rsid w:val="00DE63CB"/>
    <w:rsid w:val="00DE6D67"/>
    <w:rsid w:val="00E06614"/>
    <w:rsid w:val="00E14C23"/>
    <w:rsid w:val="00E161DA"/>
    <w:rsid w:val="00E177B9"/>
    <w:rsid w:val="00E320D5"/>
    <w:rsid w:val="00E32B07"/>
    <w:rsid w:val="00E35817"/>
    <w:rsid w:val="00E50CF4"/>
    <w:rsid w:val="00E62B09"/>
    <w:rsid w:val="00E671D7"/>
    <w:rsid w:val="00E7720B"/>
    <w:rsid w:val="00E95C08"/>
    <w:rsid w:val="00EA2590"/>
    <w:rsid w:val="00EB1128"/>
    <w:rsid w:val="00EB32B3"/>
    <w:rsid w:val="00EC3269"/>
    <w:rsid w:val="00EC32F4"/>
    <w:rsid w:val="00EC5A36"/>
    <w:rsid w:val="00EC6533"/>
    <w:rsid w:val="00EC7A79"/>
    <w:rsid w:val="00ED1F5D"/>
    <w:rsid w:val="00ED35DB"/>
    <w:rsid w:val="00EF0E45"/>
    <w:rsid w:val="00EF69C3"/>
    <w:rsid w:val="00F02717"/>
    <w:rsid w:val="00F030C4"/>
    <w:rsid w:val="00F0378B"/>
    <w:rsid w:val="00F17751"/>
    <w:rsid w:val="00F314FC"/>
    <w:rsid w:val="00F337DF"/>
    <w:rsid w:val="00F35869"/>
    <w:rsid w:val="00F37B50"/>
    <w:rsid w:val="00F40B24"/>
    <w:rsid w:val="00F461D8"/>
    <w:rsid w:val="00F462D5"/>
    <w:rsid w:val="00F4710E"/>
    <w:rsid w:val="00F55D5B"/>
    <w:rsid w:val="00F6065C"/>
    <w:rsid w:val="00F61DB5"/>
    <w:rsid w:val="00F65566"/>
    <w:rsid w:val="00F66029"/>
    <w:rsid w:val="00F66C4D"/>
    <w:rsid w:val="00F75372"/>
    <w:rsid w:val="00F97DD9"/>
    <w:rsid w:val="00FA2327"/>
    <w:rsid w:val="00FA66FE"/>
    <w:rsid w:val="00FB369E"/>
    <w:rsid w:val="00FB4ED4"/>
    <w:rsid w:val="00FB5F81"/>
    <w:rsid w:val="00FB60D3"/>
    <w:rsid w:val="00FB7CC7"/>
    <w:rsid w:val="00FC4C33"/>
    <w:rsid w:val="00FC7DBD"/>
    <w:rsid w:val="00FE1711"/>
    <w:rsid w:val="00FE41BD"/>
    <w:rsid w:val="00FF0315"/>
    <w:rsid w:val="00FF1090"/>
    <w:rsid w:val="00FF4C6B"/>
    <w:rsid w:val="00FF66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7D265"/>
  <w15:chartTrackingRefBased/>
  <w15:docId w15:val="{FBB44C39-EC61-467D-88C6-419F85306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uiPriority="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196E"/>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F6EAB"/>
    <w:rPr>
      <w:rFonts w:ascii="Tahoma" w:hAnsi="Tahoma" w:cs="Tahoma"/>
      <w:sz w:val="16"/>
      <w:szCs w:val="16"/>
      <w:lang w:eastAsia="en-AU"/>
    </w:rPr>
  </w:style>
  <w:style w:type="character" w:customStyle="1" w:styleId="BalloonTextChar">
    <w:name w:val="Balloon Text Char"/>
    <w:link w:val="BalloonText"/>
    <w:semiHidden/>
    <w:locked/>
    <w:rsid w:val="00373E0A"/>
    <w:rPr>
      <w:rFonts w:ascii="Times New Roman" w:hAnsi="Times New Roman" w:cs="Times New Roman"/>
      <w:sz w:val="2"/>
      <w:lang w:val="x-none" w:eastAsia="en-US"/>
    </w:rPr>
  </w:style>
  <w:style w:type="paragraph" w:styleId="Header">
    <w:name w:val="header"/>
    <w:basedOn w:val="Normal"/>
    <w:link w:val="HeaderChar"/>
    <w:rsid w:val="0014016A"/>
    <w:pPr>
      <w:tabs>
        <w:tab w:val="center" w:pos="4320"/>
        <w:tab w:val="right" w:pos="8640"/>
      </w:tabs>
    </w:pPr>
  </w:style>
  <w:style w:type="character" w:customStyle="1" w:styleId="HeaderChar">
    <w:name w:val="Header Char"/>
    <w:link w:val="Header"/>
    <w:locked/>
    <w:rsid w:val="0014016A"/>
    <w:rPr>
      <w:rFonts w:cs="Times New Roman"/>
    </w:rPr>
  </w:style>
  <w:style w:type="paragraph" w:styleId="Footer">
    <w:name w:val="footer"/>
    <w:basedOn w:val="Normal"/>
    <w:link w:val="FooterChar"/>
    <w:rsid w:val="0014016A"/>
    <w:pPr>
      <w:tabs>
        <w:tab w:val="center" w:pos="4320"/>
        <w:tab w:val="right" w:pos="8640"/>
      </w:tabs>
    </w:pPr>
  </w:style>
  <w:style w:type="character" w:customStyle="1" w:styleId="FooterChar">
    <w:name w:val="Footer Char"/>
    <w:link w:val="Footer"/>
    <w:uiPriority w:val="99"/>
    <w:locked/>
    <w:rsid w:val="0014016A"/>
    <w:rPr>
      <w:rFonts w:cs="Times New Roman"/>
    </w:rPr>
  </w:style>
  <w:style w:type="table" w:styleId="TableGrid">
    <w:name w:val="Table Grid"/>
    <w:basedOn w:val="TableNormal"/>
    <w:uiPriority w:val="39"/>
    <w:rsid w:val="0067722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37BD2"/>
    <w:rPr>
      <w:rFonts w:cs="Times New Roman"/>
      <w:color w:val="0000FF"/>
      <w:u w:val="single"/>
    </w:rPr>
  </w:style>
  <w:style w:type="paragraph" w:styleId="PlainText">
    <w:name w:val="Plain Text"/>
    <w:basedOn w:val="Normal"/>
    <w:link w:val="PlainTextChar"/>
    <w:rsid w:val="00762F34"/>
    <w:rPr>
      <w:rFonts w:ascii="Courier New" w:hAnsi="Courier New" w:cs="Courier New"/>
      <w:sz w:val="20"/>
      <w:szCs w:val="20"/>
      <w:lang w:eastAsia="en-AU"/>
    </w:rPr>
  </w:style>
  <w:style w:type="character" w:customStyle="1" w:styleId="PlainTextChar">
    <w:name w:val="Plain Text Char"/>
    <w:link w:val="PlainText"/>
    <w:locked/>
    <w:rsid w:val="00F97DD9"/>
    <w:rPr>
      <w:rFonts w:ascii="Courier New" w:hAnsi="Courier New" w:cs="Courier New"/>
      <w:sz w:val="20"/>
      <w:szCs w:val="20"/>
      <w:lang w:val="x-none" w:eastAsia="en-US"/>
    </w:rPr>
  </w:style>
  <w:style w:type="paragraph" w:styleId="ListBullet">
    <w:name w:val="List Bullet"/>
    <w:basedOn w:val="Normal"/>
    <w:rsid w:val="00FA66FE"/>
    <w:pPr>
      <w:widowControl w:val="0"/>
      <w:numPr>
        <w:numId w:val="3"/>
      </w:numPr>
      <w:spacing w:after="120" w:line="288" w:lineRule="auto"/>
    </w:pPr>
    <w:rPr>
      <w:rFonts w:ascii="Arial" w:hAnsi="Arial"/>
      <w:sz w:val="20"/>
      <w:szCs w:val="20"/>
      <w:lang w:val="en-US"/>
    </w:rPr>
  </w:style>
  <w:style w:type="paragraph" w:styleId="ListParagraph">
    <w:name w:val="List Paragraph"/>
    <w:basedOn w:val="Normal"/>
    <w:uiPriority w:val="34"/>
    <w:qFormat/>
    <w:rsid w:val="00C540AB"/>
    <w:pPr>
      <w:ind w:left="720"/>
      <w:contextualSpacing/>
    </w:pPr>
    <w:rPr>
      <w:rFonts w:ascii="Calibri" w:eastAsia="Calibri" w:hAnsi="Calibri"/>
      <w:sz w:val="22"/>
      <w:szCs w:val="22"/>
    </w:rPr>
  </w:style>
  <w:style w:type="character" w:styleId="CommentReference">
    <w:name w:val="annotation reference"/>
    <w:rsid w:val="002C08D3"/>
    <w:rPr>
      <w:sz w:val="16"/>
      <w:szCs w:val="16"/>
    </w:rPr>
  </w:style>
  <w:style w:type="paragraph" w:styleId="CommentText">
    <w:name w:val="annotation text"/>
    <w:basedOn w:val="Normal"/>
    <w:link w:val="CommentTextChar"/>
    <w:rsid w:val="002C08D3"/>
    <w:rPr>
      <w:sz w:val="20"/>
      <w:szCs w:val="20"/>
    </w:rPr>
  </w:style>
  <w:style w:type="character" w:customStyle="1" w:styleId="CommentTextChar">
    <w:name w:val="Comment Text Char"/>
    <w:link w:val="CommentText"/>
    <w:rsid w:val="002C08D3"/>
    <w:rPr>
      <w:rFonts w:eastAsia="Times New Roman"/>
      <w:lang w:eastAsia="en-US"/>
    </w:rPr>
  </w:style>
  <w:style w:type="paragraph" w:styleId="CommentSubject">
    <w:name w:val="annotation subject"/>
    <w:basedOn w:val="CommentText"/>
    <w:next w:val="CommentText"/>
    <w:link w:val="CommentSubjectChar"/>
    <w:rsid w:val="002C08D3"/>
    <w:rPr>
      <w:b/>
      <w:bCs/>
    </w:rPr>
  </w:style>
  <w:style w:type="character" w:customStyle="1" w:styleId="CommentSubjectChar">
    <w:name w:val="Comment Subject Char"/>
    <w:link w:val="CommentSubject"/>
    <w:rsid w:val="002C08D3"/>
    <w:rPr>
      <w:rFonts w:eastAsia="Times New Roman"/>
      <w:b/>
      <w:bCs/>
      <w:lang w:eastAsia="en-US"/>
    </w:rPr>
  </w:style>
  <w:style w:type="paragraph" w:styleId="Revision">
    <w:name w:val="Revision"/>
    <w:hidden/>
    <w:uiPriority w:val="99"/>
    <w:semiHidden/>
    <w:rsid w:val="002C08D3"/>
    <w:rPr>
      <w:rFonts w:eastAsia="Times New Roman"/>
      <w:sz w:val="24"/>
      <w:szCs w:val="24"/>
      <w:lang w:eastAsia="en-US"/>
    </w:rPr>
  </w:style>
  <w:style w:type="paragraph" w:styleId="BodyText">
    <w:name w:val="Body Text"/>
    <w:basedOn w:val="Normal"/>
    <w:link w:val="BodyTextChar"/>
    <w:uiPriority w:val="1"/>
    <w:qFormat/>
    <w:rsid w:val="00F0378B"/>
    <w:pPr>
      <w:widowControl w:val="0"/>
      <w:spacing w:before="84"/>
      <w:ind w:left="106"/>
    </w:pPr>
    <w:rPr>
      <w:rFonts w:ascii="Arial" w:eastAsia="Arial" w:hAnsi="Arial"/>
      <w:sz w:val="17"/>
      <w:szCs w:val="17"/>
      <w:lang w:val="en-US"/>
    </w:rPr>
  </w:style>
  <w:style w:type="character" w:customStyle="1" w:styleId="BodyTextChar">
    <w:name w:val="Body Text Char"/>
    <w:link w:val="BodyText"/>
    <w:uiPriority w:val="1"/>
    <w:rsid w:val="00F0378B"/>
    <w:rPr>
      <w:rFonts w:ascii="Arial" w:eastAsia="Arial" w:hAnsi="Arial"/>
      <w:sz w:val="17"/>
      <w:szCs w:val="17"/>
      <w:lang w:val="en-US" w:eastAsia="en-US"/>
    </w:rPr>
  </w:style>
  <w:style w:type="character" w:styleId="EndnoteReference">
    <w:name w:val="endnote reference"/>
    <w:rsid w:val="00E62B09"/>
    <w:rPr>
      <w:vertAlign w:val="superscript"/>
    </w:rPr>
  </w:style>
  <w:style w:type="paragraph" w:styleId="EndnoteText">
    <w:name w:val="endnote text"/>
    <w:basedOn w:val="Normal"/>
    <w:link w:val="EndnoteTextChar"/>
    <w:rsid w:val="00402732"/>
    <w:rPr>
      <w:sz w:val="20"/>
      <w:szCs w:val="20"/>
    </w:rPr>
  </w:style>
  <w:style w:type="character" w:customStyle="1" w:styleId="EndnoteTextChar">
    <w:name w:val="Endnote Text Char"/>
    <w:basedOn w:val="DefaultParagraphFont"/>
    <w:link w:val="EndnoteText"/>
    <w:rsid w:val="00402732"/>
    <w:rPr>
      <w:rFonts w:eastAsia="Times New Roman"/>
      <w:lang w:eastAsia="en-US"/>
    </w:rPr>
  </w:style>
  <w:style w:type="character" w:customStyle="1" w:styleId="gold1">
    <w:name w:val="gold1"/>
    <w:rsid w:val="00057FDA"/>
    <w:rPr>
      <w:b/>
      <w:bCs/>
      <w:color w:val="CC9933"/>
    </w:rPr>
  </w:style>
  <w:style w:type="character" w:styleId="FollowedHyperlink">
    <w:name w:val="FollowedHyperlink"/>
    <w:basedOn w:val="DefaultParagraphFont"/>
    <w:rsid w:val="007E77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blications.qld.gov.au/dataset/statutory-declaration" TargetMode="External"/><Relationship Id="rId5" Type="http://schemas.openxmlformats.org/officeDocument/2006/relationships/webSettings" Target="webSettings.xml"/><Relationship Id="rId10" Type="http://schemas.openxmlformats.org/officeDocument/2006/relationships/hyperlink" Target="https://www.publications.qld.gov.au/dataset/statutory-declaration"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5653F-62C2-4FD2-8138-6AFB9C1ECD32}">
  <ds:schemaRefs>
    <ds:schemaRef ds:uri="http://schemas.openxmlformats.org/officeDocument/2006/bibliography"/>
  </ds:schemaRefs>
</ds:datastoreItem>
</file>

<file path=docMetadata/LabelInfo.xml><?xml version="1.0" encoding="utf-8"?>
<clbl:labelList xmlns:clbl="http://schemas.microsoft.com/office/2020/mipLabelMetadata">
  <clbl:label id="{583ea622-975d-4bef-a1d0-d1f9c139f8b3}" enabled="0" method="" siteId="{583ea622-975d-4bef-a1d0-d1f9c139f8b3}" removed="1"/>
</clbl:labelList>
</file>

<file path=docProps/app.xml><?xml version="1.0" encoding="utf-8"?>
<Properties xmlns="http://schemas.openxmlformats.org/officeDocument/2006/extended-properties" xmlns:vt="http://schemas.openxmlformats.org/officeDocument/2006/docPropsVTypes">
  <Template>Normal</Template>
  <TotalTime>19</TotalTime>
  <Pages>6</Pages>
  <Words>1457</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Form DV04 - Application to vary a domestic violence order (version 9 – first published on 19 December 2025)</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DV04 - Application to vary a domestic violence order (version 9 – first published on 19 December 2025)</dc:title>
  <dc:subject>DFV form</dc:subject>
  <dc:creator>Queensland Courts</dc:creator>
  <cp:keywords>DFV; Domestic and Family Violence; form to vary a domestic violence order; vary order; Domestic violence; vary domestic violence order; vary; change; update; change a dvo</cp:keywords>
  <dc:description/>
  <cp:lastModifiedBy>Caitlyn Dunn</cp:lastModifiedBy>
  <cp:revision>7</cp:revision>
  <cp:lastPrinted>2026-06-10T02:56:00Z</cp:lastPrinted>
  <dcterms:created xsi:type="dcterms:W3CDTF">2026-06-10T02:51:00Z</dcterms:created>
  <dcterms:modified xsi:type="dcterms:W3CDTF">2026-09-16T03:43:00Z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